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024F" w14:textId="0966DB71" w:rsidR="00D55F0B" w:rsidRDefault="00F173C1" w:rsidP="00CA46AF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65C89EC" wp14:editId="3B43BAB6">
            <wp:simplePos x="0" y="0"/>
            <wp:positionH relativeFrom="column">
              <wp:posOffset>-1050638</wp:posOffset>
            </wp:positionH>
            <wp:positionV relativeFrom="paragraph">
              <wp:posOffset>-199103</wp:posOffset>
            </wp:positionV>
            <wp:extent cx="7506932" cy="10618838"/>
            <wp:effectExtent l="0" t="0" r="0" b="0"/>
            <wp:wrapNone/>
            <wp:docPr id="12668490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849060" name="Рисунок 126684906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25988" cy="10645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25BBC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2DC93D79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16A458B0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0D63222B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B080185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73C86BAD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71F2D4F4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42226F8F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38E29503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0166A0FA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2E941C83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176CB546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15D6AD07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2FE185D8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7FF0B1B5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2409791D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0BAE6087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64651CC5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20E643BD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6554C8E3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359E152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B5AEFC9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0A1635B7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4AAFD480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7D16804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150B693B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6CD41C81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3151BE8B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4BA3AD25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7A3973BA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39BAD91C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22CAFA77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324821EE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0A438DA8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37738B57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6946C56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69A7F62F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684F13AE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38E18A52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4D22E92E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10374422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CEFD08F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46C5FB38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1C4A1885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23E6E358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32F9E5F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54804BE2" w14:textId="77777777" w:rsidR="00F173C1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</w:p>
    <w:p w14:paraId="15DC4BF7" w14:textId="06243E35" w:rsidR="00D55F0B" w:rsidRPr="00261114" w:rsidRDefault="00F173C1" w:rsidP="00F173C1">
      <w:pPr>
        <w:tabs>
          <w:tab w:val="left" w:pos="709"/>
          <w:tab w:val="left" w:pos="9498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55F0B" w:rsidRPr="00261114">
        <w:rPr>
          <w:sz w:val="28"/>
          <w:szCs w:val="28"/>
        </w:rPr>
        <w:t xml:space="preserve">Рабочая программа </w:t>
      </w:r>
      <w:r w:rsidR="00D55F0B" w:rsidRPr="00261114">
        <w:rPr>
          <w:bCs/>
          <w:sz w:val="28"/>
          <w:szCs w:val="28"/>
        </w:rPr>
        <w:t>учебной дисциплины (модуля)</w:t>
      </w:r>
      <w:r w:rsidR="00D55F0B" w:rsidRPr="00261114">
        <w:rPr>
          <w:bCs/>
          <w:caps/>
          <w:sz w:val="28"/>
          <w:szCs w:val="28"/>
        </w:rPr>
        <w:t xml:space="preserve"> </w:t>
      </w:r>
      <w:r w:rsidR="00D55F0B" w:rsidRPr="00261114">
        <w:rPr>
          <w:sz w:val="28"/>
          <w:szCs w:val="28"/>
        </w:rPr>
        <w:t>«Гигиена и эпидемиология чрезвычайных ситуаций» разработана преподавателями кафедры эпидемиологии ФГБОУ ДПО РМАНПО</w:t>
      </w:r>
      <w:r w:rsidR="00EF4393">
        <w:rPr>
          <w:sz w:val="28"/>
          <w:szCs w:val="28"/>
        </w:rPr>
        <w:t xml:space="preserve">, </w:t>
      </w:r>
      <w:r w:rsidR="00D55F0B" w:rsidRPr="00261114">
        <w:rPr>
          <w:sz w:val="28"/>
          <w:szCs w:val="28"/>
        </w:rPr>
        <w:t xml:space="preserve">преподавателями </w:t>
      </w:r>
      <w:r w:rsidR="00E548A0" w:rsidRPr="00261114">
        <w:rPr>
          <w:sz w:val="28"/>
          <w:szCs w:val="28"/>
        </w:rPr>
        <w:t>кафедры организации здравоохранения и общественного здоровья</w:t>
      </w:r>
      <w:r w:rsidR="00D55F0B" w:rsidRPr="00261114">
        <w:rPr>
          <w:sz w:val="28"/>
          <w:szCs w:val="28"/>
        </w:rPr>
        <w:t xml:space="preserve"> </w:t>
      </w:r>
      <w:r w:rsidR="00EF4393" w:rsidRPr="00EF4393">
        <w:rPr>
          <w:sz w:val="28"/>
          <w:szCs w:val="28"/>
        </w:rPr>
        <w:t>с курсом управления сестринской деятельности</w:t>
      </w:r>
      <w:r w:rsidR="00EF4393">
        <w:rPr>
          <w:sz w:val="28"/>
          <w:szCs w:val="28"/>
        </w:rPr>
        <w:t xml:space="preserve"> и </w:t>
      </w:r>
      <w:r w:rsidR="00EF4393" w:rsidRPr="00687D8F">
        <w:rPr>
          <w:sz w:val="28"/>
          <w:szCs w:val="28"/>
        </w:rPr>
        <w:t>преподавателями кафедры хирургии и эндоскопии имени профессора Н.А. Баулина</w:t>
      </w:r>
      <w:r w:rsidR="00EF4393" w:rsidRPr="00EF4393">
        <w:rPr>
          <w:sz w:val="28"/>
          <w:szCs w:val="28"/>
        </w:rPr>
        <w:t xml:space="preserve"> </w:t>
      </w:r>
      <w:r w:rsidR="00D55F0B" w:rsidRPr="00261114">
        <w:rPr>
          <w:sz w:val="28"/>
          <w:szCs w:val="28"/>
        </w:rPr>
        <w:t>ПИУВ –филиала РМАНПО</w:t>
      </w:r>
      <w:r w:rsidR="00D55F0B" w:rsidRPr="00261114">
        <w:rPr>
          <w:color w:val="FF0000"/>
          <w:sz w:val="28"/>
          <w:szCs w:val="28"/>
        </w:rPr>
        <w:t xml:space="preserve"> </w:t>
      </w:r>
      <w:r w:rsidR="00D55F0B" w:rsidRPr="00261114">
        <w:rPr>
          <w:sz w:val="28"/>
          <w:szCs w:val="28"/>
        </w:rPr>
        <w:t xml:space="preserve">в соответствии с учебным планом </w:t>
      </w:r>
      <w:r w:rsidR="00D55F0B" w:rsidRPr="00261114">
        <w:rPr>
          <w:bCs/>
          <w:sz w:val="28"/>
          <w:szCs w:val="28"/>
        </w:rPr>
        <w:t xml:space="preserve">основной профессиональной образовательной программы высшего образования – программы подготовки кадров высшей квалификации в ординатуре. </w:t>
      </w:r>
    </w:p>
    <w:p w14:paraId="3F5AEFD6" w14:textId="77777777" w:rsidR="00D55F0B" w:rsidRPr="00261114" w:rsidRDefault="00D55F0B" w:rsidP="00261114">
      <w:pPr>
        <w:tabs>
          <w:tab w:val="left" w:pos="4320"/>
        </w:tabs>
        <w:ind w:firstLine="680"/>
        <w:jc w:val="both"/>
        <w:outlineLvl w:val="2"/>
        <w:rPr>
          <w:bCs/>
          <w:sz w:val="28"/>
          <w:szCs w:val="28"/>
        </w:rPr>
      </w:pPr>
    </w:p>
    <w:p w14:paraId="1EAFCBEC" w14:textId="77777777" w:rsidR="00D55F0B" w:rsidRPr="00472480" w:rsidRDefault="00D55F0B" w:rsidP="00A36156">
      <w:pPr>
        <w:jc w:val="center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Авторы рабочей программы:</w:t>
      </w:r>
    </w:p>
    <w:p w14:paraId="592ED4C8" w14:textId="77777777" w:rsidR="00D55F0B" w:rsidRPr="00472480" w:rsidRDefault="00D55F0B" w:rsidP="00AA273A">
      <w:pPr>
        <w:jc w:val="center"/>
        <w:rPr>
          <w:b/>
        </w:rPr>
      </w:pP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2835"/>
        <w:gridCol w:w="1843"/>
        <w:gridCol w:w="2408"/>
        <w:gridCol w:w="1561"/>
      </w:tblGrid>
      <w:tr w:rsidR="00D55F0B" w:rsidRPr="00472480" w14:paraId="40C42025" w14:textId="77777777" w:rsidTr="00E548A0">
        <w:trPr>
          <w:cantSplit/>
          <w:trHeight w:val="50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A5D166" w14:textId="77777777" w:rsidR="00D55F0B" w:rsidRPr="00472480" w:rsidRDefault="00D55F0B" w:rsidP="00AA273A">
            <w:pPr>
              <w:snapToGrid w:val="0"/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  <w:p w14:paraId="185F209B" w14:textId="77777777" w:rsidR="00D55F0B" w:rsidRPr="00472480" w:rsidRDefault="00D55F0B" w:rsidP="00AA273A">
            <w:pPr>
              <w:jc w:val="center"/>
              <w:rPr>
                <w:b/>
              </w:rPr>
            </w:pPr>
            <w:proofErr w:type="spellStart"/>
            <w:r w:rsidRPr="00472480">
              <w:rPr>
                <w:b/>
              </w:rPr>
              <w:t>пп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729907" w14:textId="77777777" w:rsidR="00D55F0B" w:rsidRPr="00472480" w:rsidRDefault="00D55F0B" w:rsidP="00AA273A">
            <w:pPr>
              <w:snapToGrid w:val="0"/>
              <w:jc w:val="center"/>
              <w:rPr>
                <w:b/>
              </w:rPr>
            </w:pPr>
            <w:r w:rsidRPr="00472480">
              <w:rPr>
                <w:b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5564C" w14:textId="6F5E22B8" w:rsidR="00D55F0B" w:rsidRPr="00472480" w:rsidRDefault="00D55F0B" w:rsidP="00AA273A">
            <w:pPr>
              <w:snapToGrid w:val="0"/>
              <w:jc w:val="center"/>
              <w:rPr>
                <w:b/>
              </w:rPr>
            </w:pPr>
            <w:r w:rsidRPr="00472480">
              <w:rPr>
                <w:b/>
              </w:rPr>
              <w:t>Ученая степень, звание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C504A" w14:textId="77777777" w:rsidR="00D55F0B" w:rsidRPr="00472480" w:rsidRDefault="00D55F0B" w:rsidP="00AA273A">
            <w:pPr>
              <w:snapToGrid w:val="0"/>
              <w:jc w:val="center"/>
              <w:rPr>
                <w:b/>
              </w:rPr>
            </w:pPr>
            <w:r w:rsidRPr="00472480">
              <w:rPr>
                <w:b/>
              </w:rPr>
              <w:t>Занимаемая должность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106F0" w14:textId="77777777" w:rsidR="00D55F0B" w:rsidRPr="00472480" w:rsidRDefault="00D55F0B" w:rsidP="00AA273A">
            <w:pPr>
              <w:snapToGrid w:val="0"/>
              <w:jc w:val="center"/>
              <w:rPr>
                <w:b/>
              </w:rPr>
            </w:pPr>
            <w:r w:rsidRPr="00472480">
              <w:rPr>
                <w:b/>
              </w:rPr>
              <w:t>Место работы</w:t>
            </w:r>
          </w:p>
        </w:tc>
      </w:tr>
      <w:tr w:rsidR="002A5B8C" w:rsidRPr="00472480" w14:paraId="5C5C9225" w14:textId="77777777" w:rsidTr="00E548A0">
        <w:trPr>
          <w:cantSplit/>
          <w:trHeight w:val="9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20821" w14:textId="77777777" w:rsidR="002A5B8C" w:rsidRPr="00472480" w:rsidRDefault="002A5B8C" w:rsidP="002A5B8C">
            <w:pPr>
              <w:tabs>
                <w:tab w:val="left" w:pos="214"/>
              </w:tabs>
              <w:snapToGrid w:val="0"/>
              <w:ind w:left="284"/>
            </w:pPr>
            <w:r w:rsidRPr="00472480"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EA7EA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Петрухина Марина Ивановна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37DB6" w14:textId="5B7E51B7" w:rsidR="002A5B8C" w:rsidRPr="00472480" w:rsidRDefault="002A5B8C" w:rsidP="002A5B8C">
            <w:pPr>
              <w:shd w:val="clear" w:color="auto" w:fill="FFFFFF"/>
              <w:suppressAutoHyphens/>
              <w:rPr>
                <w:b/>
                <w:bCs/>
              </w:rPr>
            </w:pPr>
            <w:r>
              <w:t>Канд. мед. наук, 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A8E80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доцент кафедры эпидемиологии, зав. учебной частью кафедры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9A71C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  <w:rPr>
                <w:spacing w:val="-4"/>
              </w:rPr>
            </w:pPr>
            <w:r w:rsidRPr="00472480">
              <w:t>ФГБОУ ДПО РМАНПО</w:t>
            </w:r>
          </w:p>
        </w:tc>
      </w:tr>
      <w:tr w:rsidR="002A5B8C" w:rsidRPr="00472480" w14:paraId="6948A0B9" w14:textId="77777777" w:rsidTr="00E548A0">
        <w:trPr>
          <w:cantSplit/>
          <w:trHeight w:val="4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F7F63" w14:textId="77777777" w:rsidR="002A5B8C" w:rsidRPr="00472480" w:rsidRDefault="002A5B8C" w:rsidP="002A5B8C">
            <w:pPr>
              <w:tabs>
                <w:tab w:val="left" w:pos="214"/>
              </w:tabs>
              <w:snapToGrid w:val="0"/>
              <w:ind w:left="284"/>
            </w:pPr>
            <w:r>
              <w:t>2</w:t>
            </w:r>
            <w:r w:rsidRPr="00472480"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6F305" w14:textId="77777777" w:rsidR="002A5B8C" w:rsidRPr="00472480" w:rsidRDefault="002A5B8C" w:rsidP="002A5B8C">
            <w:pPr>
              <w:shd w:val="clear" w:color="auto" w:fill="FFFFFF"/>
              <w:suppressAutoHyphens/>
              <w:ind w:firstLine="5"/>
            </w:pPr>
            <w:r w:rsidRPr="00472480">
              <w:t xml:space="preserve">Политова </w:t>
            </w:r>
          </w:p>
          <w:p w14:paraId="37C602E6" w14:textId="77777777" w:rsidR="002A5B8C" w:rsidRPr="00472480" w:rsidRDefault="002A5B8C" w:rsidP="002A5B8C">
            <w:pPr>
              <w:shd w:val="clear" w:color="auto" w:fill="FFFFFF"/>
              <w:suppressAutoHyphens/>
              <w:ind w:firstLine="5"/>
            </w:pPr>
            <w:r w:rsidRPr="00472480">
              <w:t>Нина Григорьевна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900CF" w14:textId="79A627A1" w:rsidR="002A5B8C" w:rsidRPr="00472480" w:rsidRDefault="002A5B8C" w:rsidP="002A5B8C">
            <w:pPr>
              <w:shd w:val="clear" w:color="auto" w:fill="FFFFFF"/>
              <w:suppressAutoHyphens/>
            </w:pPr>
            <w:r>
              <w:t>Канд. мед. наук, 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410B8B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доцент кафедры эпидемиологии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4C78F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</w:pPr>
            <w:r w:rsidRPr="00472480">
              <w:t>ФГБОУ ДПО РМАНПО</w:t>
            </w:r>
          </w:p>
        </w:tc>
      </w:tr>
      <w:tr w:rsidR="002A5B8C" w:rsidRPr="00472480" w14:paraId="18DA9B91" w14:textId="77777777" w:rsidTr="00E548A0">
        <w:trPr>
          <w:cantSplit/>
          <w:trHeight w:val="53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4AC901" w14:textId="77777777" w:rsidR="002A5B8C" w:rsidRPr="00472480" w:rsidRDefault="002A5B8C" w:rsidP="002A5B8C">
            <w:pPr>
              <w:tabs>
                <w:tab w:val="left" w:pos="214"/>
              </w:tabs>
              <w:snapToGrid w:val="0"/>
              <w:ind w:left="284"/>
            </w:pPr>
            <w:r>
              <w:t>3</w:t>
            </w:r>
            <w:r w:rsidRPr="00472480"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DDF24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 xml:space="preserve">Каира </w:t>
            </w:r>
          </w:p>
          <w:p w14:paraId="71362F42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Алла Николаевна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BFE63F" w14:textId="364BAE95" w:rsidR="002A5B8C" w:rsidRPr="00472480" w:rsidRDefault="002A5B8C" w:rsidP="002A5B8C">
            <w:pPr>
              <w:shd w:val="clear" w:color="auto" w:fill="FFFFFF"/>
              <w:suppressAutoHyphens/>
              <w:rPr>
                <w:bCs/>
              </w:rPr>
            </w:pPr>
            <w:r>
              <w:t>Д-р мед. наук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0CEAF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профессор кафедры эпидемиологии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5FA93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  <w:rPr>
                <w:spacing w:val="-4"/>
              </w:rPr>
            </w:pPr>
            <w:r w:rsidRPr="00472480">
              <w:t>ФГБОУ ДПО РМАНПО</w:t>
            </w:r>
          </w:p>
        </w:tc>
      </w:tr>
      <w:tr w:rsidR="002A5B8C" w:rsidRPr="00472480" w14:paraId="56B4264D" w14:textId="77777777" w:rsidTr="00E548A0">
        <w:trPr>
          <w:cantSplit/>
          <w:trHeight w:val="5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8ECC11" w14:textId="77777777" w:rsidR="002A5B8C" w:rsidRPr="00472480" w:rsidRDefault="002A5B8C" w:rsidP="002A5B8C">
            <w:pPr>
              <w:tabs>
                <w:tab w:val="left" w:pos="214"/>
              </w:tabs>
              <w:snapToGrid w:val="0"/>
              <w:ind w:left="284"/>
            </w:pPr>
            <w:r>
              <w:t>4</w:t>
            </w:r>
            <w:r w:rsidRPr="00472480"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7591B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 xml:space="preserve">Лавров </w:t>
            </w:r>
          </w:p>
          <w:p w14:paraId="40622BBD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Вячеслав Фёдорович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ED6F8" w14:textId="339EDC07" w:rsidR="002A5B8C" w:rsidRPr="00472480" w:rsidRDefault="002A5B8C" w:rsidP="002A5B8C">
            <w:pPr>
              <w:shd w:val="clear" w:color="auto" w:fill="FFFFFF"/>
              <w:suppressAutoHyphens/>
              <w:rPr>
                <w:bCs/>
              </w:rPr>
            </w:pPr>
            <w:r>
              <w:t>Д-р мед. наук, профессор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69B87D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профессор кафедры эпидемиологии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8FCB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</w:pPr>
            <w:r w:rsidRPr="00472480">
              <w:t>ФГБОУ ДПО РМАНПО</w:t>
            </w:r>
          </w:p>
        </w:tc>
      </w:tr>
      <w:tr w:rsidR="002A5B8C" w:rsidRPr="00472480" w14:paraId="17401258" w14:textId="77777777" w:rsidTr="00E548A0">
        <w:trPr>
          <w:cantSplit/>
          <w:trHeight w:val="42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2E43B8" w14:textId="77777777" w:rsidR="002A5B8C" w:rsidRPr="00472480" w:rsidRDefault="002A5B8C" w:rsidP="002A5B8C">
            <w:pPr>
              <w:tabs>
                <w:tab w:val="left" w:pos="214"/>
              </w:tabs>
              <w:snapToGrid w:val="0"/>
              <w:ind w:left="284"/>
            </w:pPr>
            <w:r>
              <w:t>5</w:t>
            </w:r>
            <w:r w:rsidRPr="00472480"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8CB54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 xml:space="preserve">Русакова </w:t>
            </w:r>
          </w:p>
          <w:p w14:paraId="5ACD150E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Екатерина Владимировна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ED1B5" w14:textId="515B9728" w:rsidR="002A5B8C" w:rsidRPr="00472480" w:rsidRDefault="002A5B8C" w:rsidP="002A5B8C">
            <w:pPr>
              <w:shd w:val="clear" w:color="auto" w:fill="FFFFFF"/>
              <w:suppressAutoHyphens/>
              <w:rPr>
                <w:bCs/>
              </w:rPr>
            </w:pPr>
            <w:r>
              <w:t>Д-р мед. наук, профессор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FFC181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профессор кафедры эпидемиологии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46E9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  <w:rPr>
                <w:spacing w:val="-4"/>
              </w:rPr>
            </w:pPr>
            <w:r w:rsidRPr="00472480">
              <w:t>ФГБОУ ДПО РМАНПО</w:t>
            </w:r>
          </w:p>
        </w:tc>
      </w:tr>
      <w:tr w:rsidR="002A5B8C" w:rsidRPr="00472480" w14:paraId="78E4576E" w14:textId="77777777" w:rsidTr="00E548A0">
        <w:trPr>
          <w:cantSplit/>
          <w:trHeight w:val="43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0C6834" w14:textId="77777777" w:rsidR="002A5B8C" w:rsidRPr="00472480" w:rsidRDefault="002A5B8C" w:rsidP="002A5B8C">
            <w:pPr>
              <w:tabs>
                <w:tab w:val="left" w:pos="214"/>
              </w:tabs>
              <w:snapToGrid w:val="0"/>
              <w:ind w:left="284"/>
            </w:pPr>
            <w:r>
              <w:t>6</w:t>
            </w:r>
            <w:r w:rsidRPr="00472480"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64923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 xml:space="preserve">Старостина </w:t>
            </w:r>
          </w:p>
          <w:p w14:paraId="5730B109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Наталья Валерьевна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C7A2F1" w14:textId="71966999" w:rsidR="002A5B8C" w:rsidRPr="00472480" w:rsidRDefault="002A5B8C" w:rsidP="002A5B8C">
            <w:pPr>
              <w:shd w:val="clear" w:color="auto" w:fill="FFFFFF"/>
              <w:suppressAutoHyphens/>
            </w:pPr>
            <w:r>
              <w:t>Канд. мед. наук, 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2B418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доцент кафедры эпидемиологии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E490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</w:pPr>
            <w:r w:rsidRPr="00472480">
              <w:t>ФГБОУ ДПО РМАНПО</w:t>
            </w:r>
          </w:p>
        </w:tc>
      </w:tr>
      <w:tr w:rsidR="002A5B8C" w:rsidRPr="00472480" w14:paraId="53985122" w14:textId="77777777" w:rsidTr="00E548A0">
        <w:trPr>
          <w:cantSplit/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AFF1C" w14:textId="77777777" w:rsidR="002A5B8C" w:rsidRPr="00472480" w:rsidRDefault="002A5B8C" w:rsidP="002A5B8C">
            <w:pPr>
              <w:tabs>
                <w:tab w:val="left" w:pos="214"/>
              </w:tabs>
              <w:snapToGrid w:val="0"/>
              <w:ind w:left="284"/>
            </w:pPr>
            <w:r>
              <w:t>7</w:t>
            </w:r>
            <w:r w:rsidRPr="00472480"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19C172" w14:textId="77777777" w:rsidR="002A5B8C" w:rsidRPr="00472480" w:rsidRDefault="002A5B8C" w:rsidP="002A5B8C">
            <w:pPr>
              <w:shd w:val="clear" w:color="auto" w:fill="FFFFFF"/>
              <w:suppressAutoHyphens/>
            </w:pPr>
            <w:proofErr w:type="spellStart"/>
            <w:r w:rsidRPr="00472480">
              <w:t>Алешо</w:t>
            </w:r>
            <w:proofErr w:type="spellEnd"/>
            <w:r w:rsidRPr="00472480">
              <w:t xml:space="preserve"> </w:t>
            </w:r>
          </w:p>
          <w:p w14:paraId="091EF807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Нина Александровна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DCE35" w14:textId="1CBD47FA" w:rsidR="002A5B8C" w:rsidRPr="00472480" w:rsidRDefault="002A5B8C" w:rsidP="002A5B8C">
            <w:pPr>
              <w:shd w:val="clear" w:color="auto" w:fill="FFFFFF"/>
              <w:suppressAutoHyphens/>
              <w:rPr>
                <w:bCs/>
              </w:rPr>
            </w:pPr>
            <w:r>
              <w:t>Канд. биол. наук, 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C7A6F" w14:textId="77777777" w:rsidR="002A5B8C" w:rsidRPr="00472480" w:rsidRDefault="002A5B8C" w:rsidP="002A5B8C">
            <w:pPr>
              <w:shd w:val="clear" w:color="auto" w:fill="FFFFFF"/>
              <w:suppressAutoHyphens/>
            </w:pPr>
            <w:r w:rsidRPr="00472480">
              <w:t>доцент кафедры эпидемиологии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1AA1F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</w:pPr>
            <w:r w:rsidRPr="00472480">
              <w:t>ФГБОУ ДПО РМАНПО</w:t>
            </w:r>
          </w:p>
        </w:tc>
      </w:tr>
      <w:tr w:rsidR="002A5B8C" w:rsidRPr="00472480" w14:paraId="22B3D83D" w14:textId="77777777" w:rsidTr="00E548A0">
        <w:trPr>
          <w:cantSplit/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D7885" w14:textId="21CF0008" w:rsidR="002A5B8C" w:rsidRDefault="00361029" w:rsidP="002A5B8C">
            <w:pPr>
              <w:tabs>
                <w:tab w:val="left" w:pos="214"/>
              </w:tabs>
              <w:snapToGrid w:val="0"/>
              <w:ind w:left="284"/>
            </w:pPr>
            <w:r>
              <w:t>8</w:t>
            </w:r>
            <w:r w:rsidR="002A5B8C"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540C3" w14:textId="77777777" w:rsidR="002A5B8C" w:rsidRPr="00472480" w:rsidRDefault="002A5B8C" w:rsidP="002A5B8C">
            <w:pPr>
              <w:shd w:val="clear" w:color="auto" w:fill="FFFFFF"/>
              <w:suppressAutoHyphens/>
            </w:pPr>
            <w:r>
              <w:t xml:space="preserve">Васильев Валерий Валентинович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824663" w14:textId="614FB309" w:rsidR="002A5B8C" w:rsidRPr="00472480" w:rsidRDefault="002A5B8C" w:rsidP="002A5B8C">
            <w:pPr>
              <w:shd w:val="clear" w:color="auto" w:fill="FFFFFF"/>
              <w:suppressAutoHyphens/>
              <w:rPr>
                <w:bCs/>
              </w:rPr>
            </w:pPr>
            <w:r>
              <w:t>Д-р мед. наук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D34417" w14:textId="77777777" w:rsidR="002A5B8C" w:rsidRPr="00472480" w:rsidRDefault="002A5B8C" w:rsidP="002A5B8C">
            <w:pPr>
              <w:shd w:val="clear" w:color="auto" w:fill="FFFFFF"/>
              <w:suppressAutoHyphens/>
            </w:pPr>
            <w:r>
              <w:rPr>
                <w:bCs/>
              </w:rPr>
              <w:t>профессор</w:t>
            </w:r>
            <w:r>
              <w:t xml:space="preserve">        кафедры организации здравоохранения и общественного здоровья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176B" w14:textId="77777777" w:rsidR="002A5B8C" w:rsidRPr="00DF705D" w:rsidRDefault="002A5B8C" w:rsidP="002A5B8C">
            <w:pPr>
              <w:ind w:left="-70" w:right="-18"/>
              <w:jc w:val="center"/>
            </w:pPr>
            <w:r w:rsidRPr="00DF705D">
              <w:t xml:space="preserve">ПИУВ – филиал ФГБОУ ДПО РМАНПО  </w:t>
            </w:r>
          </w:p>
          <w:p w14:paraId="40D767BF" w14:textId="77777777" w:rsidR="002A5B8C" w:rsidRPr="00472480" w:rsidRDefault="002A5B8C" w:rsidP="002A5B8C">
            <w:pPr>
              <w:shd w:val="clear" w:color="auto" w:fill="FFFFFF"/>
              <w:suppressAutoHyphens/>
              <w:jc w:val="center"/>
            </w:pPr>
            <w:r w:rsidRPr="00DF705D">
              <w:t>Минздрава России</w:t>
            </w:r>
          </w:p>
        </w:tc>
      </w:tr>
      <w:tr w:rsidR="00EF4393" w:rsidRPr="00472480" w14:paraId="11A58B8F" w14:textId="77777777" w:rsidTr="0002288F">
        <w:trPr>
          <w:cantSplit/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47FA5" w14:textId="4D5197BD" w:rsidR="00EF4393" w:rsidRDefault="00EF4393" w:rsidP="00EF4393">
            <w:pPr>
              <w:tabs>
                <w:tab w:val="left" w:pos="214"/>
              </w:tabs>
              <w:snapToGrid w:val="0"/>
              <w:ind w:left="284"/>
            </w:pPr>
            <w: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FF1D1E7" w14:textId="59AC4354" w:rsidR="00EF4393" w:rsidRDefault="00EF4393" w:rsidP="00EF4393">
            <w:pPr>
              <w:shd w:val="clear" w:color="auto" w:fill="FFFFFF"/>
              <w:suppressAutoHyphens/>
            </w:pPr>
            <w:r>
              <w:t>Нестеров Андрей Владимирович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E7983" w14:textId="409FC7CE" w:rsidR="00EF4393" w:rsidRDefault="00EF4393" w:rsidP="00EF4393">
            <w:pPr>
              <w:shd w:val="clear" w:color="auto" w:fill="FFFFFF"/>
              <w:suppressAutoHyphens/>
            </w:pPr>
            <w:r>
              <w:t>Канд. мед. наук, 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587453" w14:textId="4CC0FEF4" w:rsidR="00EF4393" w:rsidRDefault="00EF4393" w:rsidP="00EF4393">
            <w:pPr>
              <w:shd w:val="clear" w:color="auto" w:fill="FFFFFF"/>
              <w:suppressAutoHyphens/>
              <w:rPr>
                <w:bCs/>
              </w:rPr>
            </w:pPr>
            <w:r>
              <w:t>Заведующий</w:t>
            </w:r>
            <w:r w:rsidRPr="00687D8F">
              <w:t xml:space="preserve"> кафедр</w:t>
            </w:r>
            <w:r>
              <w:t xml:space="preserve">ой </w:t>
            </w:r>
            <w:r w:rsidRPr="00687D8F">
              <w:t>хирургии</w:t>
            </w:r>
            <w:r>
              <w:t xml:space="preserve"> и </w:t>
            </w:r>
            <w:r w:rsidRPr="00687D8F">
              <w:t>эндоскопии имени профессора Н.А. Баулина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76E9" w14:textId="312B5BA5" w:rsidR="00EF4393" w:rsidRDefault="00EF4393" w:rsidP="00EF4393">
            <w:pPr>
              <w:snapToGrid w:val="0"/>
              <w:ind w:left="-57" w:right="-57"/>
              <w:jc w:val="center"/>
            </w:pPr>
            <w:r w:rsidRPr="00462360">
              <w:t>ПИУВ – филиал ФГБОУ ДПО РМАНПО Минздрава России</w:t>
            </w:r>
          </w:p>
        </w:tc>
      </w:tr>
      <w:tr w:rsidR="00EF4393" w:rsidRPr="00472480" w14:paraId="448EE1C5" w14:textId="77777777" w:rsidTr="0002288F">
        <w:trPr>
          <w:cantSplit/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F747DD" w14:textId="0F23DB5B" w:rsidR="00EF4393" w:rsidRDefault="00EF4393" w:rsidP="00EF4393">
            <w:pPr>
              <w:tabs>
                <w:tab w:val="left" w:pos="214"/>
              </w:tabs>
              <w:snapToGrid w:val="0"/>
              <w:ind w:left="284"/>
            </w:pPr>
            <w:r>
              <w:t>10.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98CCA04" w14:textId="39E7EEE8" w:rsidR="00EF4393" w:rsidRDefault="00EF4393" w:rsidP="00EF4393">
            <w:pPr>
              <w:shd w:val="clear" w:color="auto" w:fill="FFFFFF"/>
              <w:suppressAutoHyphens/>
            </w:pPr>
            <w:r>
              <w:t>Гуляев Андрей Андреевич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2EE866" w14:textId="34CE703C" w:rsidR="00EF4393" w:rsidRDefault="00EF4393" w:rsidP="00EF4393">
            <w:pPr>
              <w:shd w:val="clear" w:color="auto" w:fill="FFFFFF"/>
              <w:suppressAutoHyphens/>
              <w:rPr>
                <w:bCs/>
              </w:rPr>
            </w:pPr>
            <w:r>
              <w:t>Д-р мед. наук, профессор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966EF0" w14:textId="6BA895D3" w:rsidR="00EF4393" w:rsidRDefault="00EF4393" w:rsidP="00EF4393">
            <w:pPr>
              <w:shd w:val="clear" w:color="auto" w:fill="FFFFFF"/>
              <w:suppressAutoHyphens/>
              <w:rPr>
                <w:bCs/>
              </w:rPr>
            </w:pPr>
            <w:r>
              <w:rPr>
                <w:bCs/>
              </w:rPr>
              <w:t xml:space="preserve">Профессор </w:t>
            </w:r>
            <w:r>
              <w:t xml:space="preserve">кафедры </w:t>
            </w:r>
            <w:r w:rsidRPr="00687D8F">
              <w:t>хирургии и эндоскопии имени профессора Н.А. Баулина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DDE1" w14:textId="0E19019E" w:rsidR="00EF4393" w:rsidRPr="00DF705D" w:rsidRDefault="00EF4393" w:rsidP="00EF4393">
            <w:pPr>
              <w:ind w:left="-70" w:right="-18"/>
              <w:jc w:val="center"/>
            </w:pPr>
            <w:r w:rsidRPr="00462360">
              <w:t>ПИУВ – филиал ФГБОУ ДПО РМАНПО Минздрава России</w:t>
            </w:r>
          </w:p>
        </w:tc>
      </w:tr>
      <w:tr w:rsidR="00EF4393" w:rsidRPr="00472480" w14:paraId="160AAF88" w14:textId="77777777" w:rsidTr="0002288F">
        <w:trPr>
          <w:cantSplit/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82506" w14:textId="3172D453" w:rsidR="00EF4393" w:rsidRDefault="00EF4393" w:rsidP="00EF4393">
            <w:pPr>
              <w:tabs>
                <w:tab w:val="left" w:pos="214"/>
              </w:tabs>
              <w:snapToGrid w:val="0"/>
              <w:ind w:left="284"/>
            </w:pPr>
            <w:r>
              <w:lastRenderedPageBreak/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2494" w14:textId="0D26A2A4" w:rsidR="00EF4393" w:rsidRDefault="00EF4393" w:rsidP="00EF4393">
            <w:pPr>
              <w:shd w:val="clear" w:color="auto" w:fill="FFFFFF"/>
              <w:suppressAutoHyphens/>
            </w:pPr>
            <w:r>
              <w:t>Баулина Ольга Александровна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33F5" w14:textId="1E3A1691" w:rsidR="00EF4393" w:rsidRDefault="00EF4393" w:rsidP="00EF4393">
            <w:pPr>
              <w:shd w:val="clear" w:color="auto" w:fill="FFFFFF"/>
              <w:suppressAutoHyphens/>
              <w:rPr>
                <w:bCs/>
              </w:rPr>
            </w:pPr>
            <w:r>
              <w:t>Канд. мед. наук, доцент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10F4" w14:textId="358079DD" w:rsidR="00EF4393" w:rsidRDefault="00EF4393" w:rsidP="00EF4393">
            <w:pPr>
              <w:shd w:val="clear" w:color="auto" w:fill="FFFFFF"/>
              <w:suppressAutoHyphens/>
              <w:rPr>
                <w:bCs/>
              </w:rPr>
            </w:pPr>
            <w:r w:rsidRPr="00687D8F">
              <w:t>Доцент кафедры</w:t>
            </w:r>
            <w:r>
              <w:t xml:space="preserve"> </w:t>
            </w:r>
            <w:r w:rsidRPr="00687D8F">
              <w:t>хирургии</w:t>
            </w:r>
            <w:r>
              <w:t xml:space="preserve"> и </w:t>
            </w:r>
            <w:r w:rsidRPr="00687D8F">
              <w:t>эндоскопии имени профессора Н.А. Баулина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170B" w14:textId="1CCFEE2D" w:rsidR="00EF4393" w:rsidRPr="00DF705D" w:rsidRDefault="00EF4393" w:rsidP="00EF4393">
            <w:pPr>
              <w:ind w:left="-70" w:right="-18"/>
              <w:jc w:val="center"/>
            </w:pPr>
            <w:r w:rsidRPr="008624A4">
              <w:t>ПИУВ – филиал ФГБОУ ДПО РМАНПО Минздрава России</w:t>
            </w:r>
          </w:p>
        </w:tc>
      </w:tr>
      <w:tr w:rsidR="00EF4393" w:rsidRPr="00472480" w14:paraId="3F4AA967" w14:textId="77777777" w:rsidTr="0002288F">
        <w:trPr>
          <w:cantSplit/>
          <w:trHeight w:val="42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4087B" w14:textId="695DE312" w:rsidR="00EF4393" w:rsidRDefault="00EF4393" w:rsidP="00EF4393">
            <w:pPr>
              <w:tabs>
                <w:tab w:val="left" w:pos="214"/>
              </w:tabs>
              <w:snapToGrid w:val="0"/>
              <w:ind w:left="284"/>
            </w:pPr>
            <w: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450E" w14:textId="22A29315" w:rsidR="00EF4393" w:rsidRDefault="00EF4393" w:rsidP="00EF4393">
            <w:pPr>
              <w:shd w:val="clear" w:color="auto" w:fill="FFFFFF"/>
              <w:suppressAutoHyphens/>
            </w:pPr>
            <w:r>
              <w:t>Баулин Владимир 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F2FE" w14:textId="51F15F59" w:rsidR="00EF4393" w:rsidRDefault="00EF4393" w:rsidP="00EF4393">
            <w:pPr>
              <w:shd w:val="clear" w:color="auto" w:fill="FFFFFF"/>
              <w:suppressAutoHyphens/>
            </w:pPr>
            <w:r>
              <w:t>Канд. мед. наук, доцент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C9FF" w14:textId="33E3C78D" w:rsidR="00EF4393" w:rsidRPr="00687D8F" w:rsidRDefault="00EF4393" w:rsidP="00EF4393">
            <w:pPr>
              <w:shd w:val="clear" w:color="auto" w:fill="FFFFFF"/>
              <w:suppressAutoHyphens/>
            </w:pPr>
            <w:r w:rsidRPr="00687D8F">
              <w:t>Доцент кафедры</w:t>
            </w:r>
            <w:r>
              <w:t xml:space="preserve"> </w:t>
            </w:r>
            <w:r w:rsidRPr="00687D8F">
              <w:t>хирургии</w:t>
            </w:r>
            <w:r>
              <w:t xml:space="preserve"> и </w:t>
            </w:r>
            <w:r w:rsidRPr="00687D8F">
              <w:t>эндоскопии имени профессора Н.А. Баулина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1FAA" w14:textId="0E3CBE7C" w:rsidR="00EF4393" w:rsidRDefault="00EF4393" w:rsidP="00EF4393">
            <w:pPr>
              <w:snapToGrid w:val="0"/>
              <w:ind w:left="-57" w:right="-57"/>
              <w:jc w:val="center"/>
            </w:pPr>
            <w:r w:rsidRPr="00381BDA">
              <w:t>ПИУВ – филиал ФГБОУ ДПО РМАНПО Минздрава России</w:t>
            </w:r>
          </w:p>
        </w:tc>
      </w:tr>
      <w:tr w:rsidR="00EF4393" w:rsidRPr="00472480" w14:paraId="61D561E8" w14:textId="77777777" w:rsidTr="00E548A0">
        <w:trPr>
          <w:cantSplit/>
          <w:trHeight w:val="166"/>
        </w:trPr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B6B6F" w14:textId="77777777" w:rsidR="00EF4393" w:rsidRPr="00472480" w:rsidRDefault="00EF4393" w:rsidP="00EF4393">
            <w:pPr>
              <w:jc w:val="center"/>
              <w:rPr>
                <w:b/>
              </w:rPr>
            </w:pPr>
            <w:r w:rsidRPr="00472480">
              <w:rPr>
                <w:b/>
              </w:rPr>
              <w:t>По методическим вопросам</w:t>
            </w:r>
          </w:p>
        </w:tc>
      </w:tr>
      <w:tr w:rsidR="00EF4393" w:rsidRPr="00472480" w14:paraId="6A1568EE" w14:textId="77777777" w:rsidTr="00E548A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807479" w14:textId="77777777" w:rsidR="00EF4393" w:rsidRPr="0020612D" w:rsidRDefault="00EF4393" w:rsidP="00EF4393">
            <w:pPr>
              <w:jc w:val="center"/>
            </w:pPr>
            <w:r>
              <w:t>1.</w:t>
            </w:r>
          </w:p>
          <w:p w14:paraId="5219E04A" w14:textId="5E4B015F" w:rsidR="00EF4393" w:rsidRPr="00472480" w:rsidRDefault="00EF4393" w:rsidP="00EF4393">
            <w:pPr>
              <w:tabs>
                <w:tab w:val="left" w:pos="214"/>
              </w:tabs>
              <w:snapToGrid w:val="0"/>
              <w:ind w:left="284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82E72C" w14:textId="77777777" w:rsidR="00EF4393" w:rsidRPr="0077739A" w:rsidRDefault="00EF4393" w:rsidP="00EF4393">
            <w:pPr>
              <w:snapToGrid w:val="0"/>
            </w:pPr>
            <w:proofErr w:type="spellStart"/>
            <w:r w:rsidRPr="0077739A">
              <w:t>Типикин</w:t>
            </w:r>
            <w:proofErr w:type="spellEnd"/>
          </w:p>
          <w:p w14:paraId="54EB51CF" w14:textId="77777777" w:rsidR="00EF4393" w:rsidRPr="0077739A" w:rsidRDefault="00EF4393" w:rsidP="00EF4393">
            <w:pPr>
              <w:snapToGrid w:val="0"/>
            </w:pPr>
            <w:r w:rsidRPr="0077739A">
              <w:t xml:space="preserve">Валерий </w:t>
            </w:r>
          </w:p>
          <w:p w14:paraId="330305AC" w14:textId="62AE4F55" w:rsidR="00EF4393" w:rsidRPr="00472480" w:rsidRDefault="00EF4393" w:rsidP="00EF4393">
            <w:pPr>
              <w:shd w:val="clear" w:color="auto" w:fill="FFFFFF"/>
              <w:suppressAutoHyphens/>
            </w:pPr>
            <w:r w:rsidRPr="0077739A">
              <w:t>Александрович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D5933" w14:textId="3CCD8ECA" w:rsidR="00EF4393" w:rsidRPr="00472480" w:rsidRDefault="00EF4393" w:rsidP="00EF4393">
            <w:pPr>
              <w:shd w:val="clear" w:color="auto" w:fill="FFFFFF"/>
              <w:suppressAutoHyphens/>
            </w:pPr>
            <w:r>
              <w:t>Канд. мед. наук, 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3B878" w14:textId="465A90D6" w:rsidR="00EF4393" w:rsidRPr="00472480" w:rsidRDefault="00EF4393" w:rsidP="00EF4393">
            <w:pPr>
              <w:shd w:val="clear" w:color="auto" w:fill="FFFFFF"/>
              <w:suppressAutoHyphens/>
            </w:pPr>
            <w:r>
              <w:t>З</w:t>
            </w:r>
            <w:r w:rsidRPr="00FE1FF0">
              <w:t xml:space="preserve">аместитель директора </w:t>
            </w:r>
            <w:r w:rsidRPr="0077739A">
              <w:t>по учебной работе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89D40" w14:textId="5E53FB80" w:rsidR="00EF4393" w:rsidRPr="00472480" w:rsidRDefault="00EF4393" w:rsidP="00EF4393">
            <w:pPr>
              <w:shd w:val="clear" w:color="auto" w:fill="FFFFFF"/>
              <w:suppressAutoHyphens/>
              <w:jc w:val="center"/>
              <w:rPr>
                <w:spacing w:val="-4"/>
              </w:rPr>
            </w:pPr>
            <w:r w:rsidRPr="00381BDA">
              <w:t>ПИУВ – филиал ФГБОУ ДПО РМАНПО Минздрава России</w:t>
            </w:r>
          </w:p>
        </w:tc>
      </w:tr>
      <w:tr w:rsidR="00EF4393" w:rsidRPr="00472480" w14:paraId="2A1CE273" w14:textId="77777777" w:rsidTr="00E548A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C6AB35" w14:textId="4B562C64" w:rsidR="00EF4393" w:rsidRDefault="00EF4393" w:rsidP="00EF4393">
            <w:pPr>
              <w:tabs>
                <w:tab w:val="left" w:pos="214"/>
              </w:tabs>
              <w:snapToGrid w:val="0"/>
              <w:ind w:left="284"/>
            </w:pPr>
            <w:r>
              <w:t>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6822A" w14:textId="77777777" w:rsidR="00EF4393" w:rsidRPr="00381BDA" w:rsidRDefault="00EF4393" w:rsidP="00EF4393">
            <w:pPr>
              <w:snapToGrid w:val="0"/>
            </w:pPr>
            <w:r w:rsidRPr="00381BDA">
              <w:t xml:space="preserve">Денисова </w:t>
            </w:r>
          </w:p>
          <w:p w14:paraId="3D7C4C5E" w14:textId="77777777" w:rsidR="00EF4393" w:rsidRPr="00381BDA" w:rsidRDefault="00EF4393" w:rsidP="00EF4393">
            <w:pPr>
              <w:snapToGrid w:val="0"/>
            </w:pPr>
            <w:r w:rsidRPr="00381BDA">
              <w:t xml:space="preserve">Алла </w:t>
            </w:r>
          </w:p>
          <w:p w14:paraId="5FA2D569" w14:textId="648A7415" w:rsidR="00EF4393" w:rsidRPr="00DF705D" w:rsidRDefault="00EF4393" w:rsidP="00EF4393">
            <w:pPr>
              <w:snapToGrid w:val="0"/>
            </w:pPr>
            <w:r w:rsidRPr="00381BDA">
              <w:t>Геннадьевна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A8DB3" w14:textId="77777777" w:rsidR="00EF4393" w:rsidRPr="00B562C6" w:rsidRDefault="00EF4393" w:rsidP="00EF4393">
            <w:pPr>
              <w:snapToGrid w:val="0"/>
              <w:ind w:right="-133"/>
            </w:pPr>
            <w:r>
              <w:t>Д-р мед. наук</w:t>
            </w:r>
            <w:r w:rsidRPr="00B562C6">
              <w:t xml:space="preserve">, </w:t>
            </w:r>
          </w:p>
          <w:p w14:paraId="04E21017" w14:textId="3AAABB15" w:rsidR="00EF4393" w:rsidRPr="00DF705D" w:rsidRDefault="00EF4393" w:rsidP="00EF4393">
            <w:pPr>
              <w:snapToGrid w:val="0"/>
              <w:jc w:val="center"/>
            </w:pPr>
            <w:r w:rsidRPr="00B562C6">
              <w:t>доцент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FE7E4" w14:textId="63DB46CA" w:rsidR="00EF4393" w:rsidRPr="00DF705D" w:rsidRDefault="00EF4393" w:rsidP="00EF4393">
            <w:pPr>
              <w:snapToGrid w:val="0"/>
              <w:ind w:left="-70" w:right="-70"/>
            </w:pPr>
            <w:r>
              <w:t>З</w:t>
            </w:r>
            <w:r w:rsidRPr="00381BDA">
              <w:t>аместитель директора по развитию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0161A" w14:textId="67770489" w:rsidR="00EF4393" w:rsidRPr="00DF705D" w:rsidRDefault="00EF4393" w:rsidP="00EF4393">
            <w:pPr>
              <w:ind w:left="-70" w:right="-18"/>
              <w:jc w:val="center"/>
            </w:pPr>
            <w:r w:rsidRPr="00381BDA">
              <w:t>ПИУВ – филиал ФГБОУ ДПО РМАНПО Минздрава России</w:t>
            </w:r>
          </w:p>
        </w:tc>
      </w:tr>
      <w:tr w:rsidR="00EF4393" w:rsidRPr="00472480" w14:paraId="3F89A8DB" w14:textId="77777777" w:rsidTr="00E548A0">
        <w:trPr>
          <w:cantSplit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555AF" w14:textId="3154938F" w:rsidR="00EF4393" w:rsidRDefault="00EF4393" w:rsidP="00EF4393">
            <w:pPr>
              <w:tabs>
                <w:tab w:val="left" w:pos="214"/>
              </w:tabs>
              <w:snapToGrid w:val="0"/>
              <w:ind w:left="284"/>
            </w:pPr>
            <w:r>
              <w:t>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C87C9B" w14:textId="77777777" w:rsidR="00EF4393" w:rsidRPr="00381BDA" w:rsidRDefault="00EF4393" w:rsidP="00EF4393">
            <w:pPr>
              <w:snapToGrid w:val="0"/>
            </w:pPr>
            <w:r w:rsidRPr="00381BDA">
              <w:t xml:space="preserve">Морозова </w:t>
            </w:r>
          </w:p>
          <w:p w14:paraId="2560EBA0" w14:textId="77777777" w:rsidR="00EF4393" w:rsidRPr="00381BDA" w:rsidRDefault="00EF4393" w:rsidP="00EF4393">
            <w:pPr>
              <w:snapToGrid w:val="0"/>
            </w:pPr>
            <w:r w:rsidRPr="00381BDA">
              <w:t xml:space="preserve">Ольга </w:t>
            </w:r>
          </w:p>
          <w:p w14:paraId="54E50738" w14:textId="123C1E23" w:rsidR="00EF4393" w:rsidRPr="00DF705D" w:rsidRDefault="00EF4393" w:rsidP="00EF4393">
            <w:pPr>
              <w:snapToGrid w:val="0"/>
            </w:pPr>
            <w:r w:rsidRPr="00381BDA">
              <w:t>Александровна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2D7B7" w14:textId="714BBE9B" w:rsidR="00EF4393" w:rsidRPr="00DF705D" w:rsidRDefault="00EF4393" w:rsidP="00EF4393">
            <w:pPr>
              <w:snapToGrid w:val="0"/>
              <w:jc w:val="center"/>
            </w:pPr>
            <w:r>
              <w:t>Д-р мед. наук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A88A9" w14:textId="70EAD635" w:rsidR="00EF4393" w:rsidRPr="00DF705D" w:rsidRDefault="00EF4393" w:rsidP="00EF4393">
            <w:pPr>
              <w:snapToGrid w:val="0"/>
              <w:ind w:left="-70" w:right="-70"/>
            </w:pPr>
            <w:r w:rsidRPr="007E4267">
              <w:t>Заместитель председателя Учебно-методического совета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97492" w14:textId="39E11A0E" w:rsidR="00EF4393" w:rsidRPr="00DF705D" w:rsidRDefault="00EF4393" w:rsidP="00EF4393">
            <w:pPr>
              <w:ind w:left="-70" w:right="-18"/>
              <w:jc w:val="center"/>
            </w:pPr>
            <w:r w:rsidRPr="00381BDA">
              <w:t>ПИУВ – филиал ФГБОУ ДПО РМАНПО Минздрава России</w:t>
            </w:r>
          </w:p>
        </w:tc>
      </w:tr>
    </w:tbl>
    <w:p w14:paraId="05B46F68" w14:textId="77777777" w:rsidR="00D55F0B" w:rsidRDefault="00D55F0B" w:rsidP="0020198C">
      <w:pPr>
        <w:rPr>
          <w:sz w:val="28"/>
        </w:rPr>
      </w:pPr>
    </w:p>
    <w:p w14:paraId="56BFC2E4" w14:textId="17489829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  <w:r w:rsidRPr="00CA2476">
        <w:rPr>
          <w:sz w:val="28"/>
          <w:szCs w:val="28"/>
        </w:rPr>
        <w:t>Рабочая программа учебной дисциплины (модуля)</w:t>
      </w:r>
      <w:r w:rsidRPr="00CA2476">
        <w:rPr>
          <w:b/>
          <w:sz w:val="28"/>
          <w:szCs w:val="28"/>
        </w:rPr>
        <w:t xml:space="preserve"> «</w:t>
      </w:r>
      <w:r w:rsidRPr="00CA2476">
        <w:rPr>
          <w:sz w:val="28"/>
          <w:szCs w:val="28"/>
        </w:rPr>
        <w:t>Гигиена и эпидемиология чрезвычайных ситуаций»</w:t>
      </w:r>
      <w:r>
        <w:rPr>
          <w:sz w:val="28"/>
          <w:szCs w:val="28"/>
        </w:rPr>
        <w:t xml:space="preserve"> </w:t>
      </w:r>
      <w:r w:rsidRPr="00CA2476">
        <w:rPr>
          <w:sz w:val="28"/>
          <w:szCs w:val="28"/>
        </w:rPr>
        <w:t xml:space="preserve">одобрена </w:t>
      </w:r>
      <w:r w:rsidRPr="00CA2476">
        <w:rPr>
          <w:bCs/>
          <w:sz w:val="28"/>
          <w:szCs w:val="28"/>
        </w:rPr>
        <w:t>на заседании кафедры 23.06.2017г. протокол №6.</w:t>
      </w:r>
    </w:p>
    <w:p w14:paraId="15A49107" w14:textId="372B682F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  <w:r w:rsidRPr="00CA2476">
        <w:rPr>
          <w:sz w:val="28"/>
          <w:szCs w:val="28"/>
        </w:rPr>
        <w:t>Рабочая программа учебной дисциплины (модуля)</w:t>
      </w:r>
      <w:r w:rsidRPr="00CA2476">
        <w:rPr>
          <w:b/>
          <w:sz w:val="28"/>
          <w:szCs w:val="28"/>
        </w:rPr>
        <w:t xml:space="preserve"> «</w:t>
      </w:r>
      <w:r w:rsidRPr="00CA2476">
        <w:rPr>
          <w:sz w:val="28"/>
          <w:szCs w:val="28"/>
        </w:rPr>
        <w:t>Гигиена и эпидемиология чрезвычайных ситуаций»</w:t>
      </w:r>
      <w:r>
        <w:rPr>
          <w:sz w:val="28"/>
          <w:szCs w:val="28"/>
        </w:rPr>
        <w:t xml:space="preserve"> </w:t>
      </w:r>
      <w:r w:rsidRPr="00CA2476">
        <w:rPr>
          <w:sz w:val="28"/>
          <w:szCs w:val="28"/>
        </w:rPr>
        <w:t xml:space="preserve">утверждена на Ученом совете ПИУВ – филиала ФГБОУ ДПО РМАНПО Минздрава России </w:t>
      </w:r>
      <w:r w:rsidRPr="00CA2476">
        <w:rPr>
          <w:bCs/>
          <w:sz w:val="28"/>
          <w:szCs w:val="28"/>
        </w:rPr>
        <w:t>27 июня 2017г. протокол № 6.</w:t>
      </w:r>
    </w:p>
    <w:p w14:paraId="655C781B" w14:textId="77777777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  <w:r w:rsidRPr="00CA2476">
        <w:rPr>
          <w:sz w:val="28"/>
          <w:szCs w:val="28"/>
        </w:rPr>
        <w:t xml:space="preserve">Рабочая программа учебной дисциплины (модуля) «Гигиена и эпидемиология чрезвычайных ситуаций» обновлена и одобрена </w:t>
      </w:r>
      <w:r w:rsidRPr="00CA2476">
        <w:rPr>
          <w:bCs/>
          <w:sz w:val="28"/>
          <w:szCs w:val="28"/>
        </w:rPr>
        <w:t>на заседании кафедры 20.06.2018г. протокол № 6.</w:t>
      </w:r>
    </w:p>
    <w:p w14:paraId="2778975A" w14:textId="77777777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  <w:r w:rsidRPr="00CA2476">
        <w:rPr>
          <w:sz w:val="28"/>
          <w:szCs w:val="28"/>
        </w:rPr>
        <w:t>Рабочая программа учебной дисциплины (модуля)</w:t>
      </w:r>
      <w:r w:rsidRPr="00CA2476">
        <w:rPr>
          <w:b/>
          <w:sz w:val="28"/>
          <w:szCs w:val="28"/>
        </w:rPr>
        <w:t xml:space="preserve"> «</w:t>
      </w:r>
      <w:r w:rsidRPr="00CA2476">
        <w:rPr>
          <w:sz w:val="28"/>
          <w:szCs w:val="28"/>
        </w:rPr>
        <w:t xml:space="preserve">Гигиена и эпидемиология чрезвычайных ситуаций» утверждена на Ученом совете ПИУВ –филиала ФГБОУ ДПО РМАНПО Минздрава России </w:t>
      </w:r>
      <w:r w:rsidRPr="00CA2476">
        <w:rPr>
          <w:bCs/>
          <w:sz w:val="28"/>
          <w:szCs w:val="28"/>
        </w:rPr>
        <w:t>26 июня 2018г. протокол № 5.</w:t>
      </w:r>
    </w:p>
    <w:p w14:paraId="33D5855E" w14:textId="23CF11FE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  <w:lang w:bidi="ru-RU"/>
        </w:rPr>
      </w:pPr>
      <w:r w:rsidRPr="00CA2476">
        <w:rPr>
          <w:bCs/>
          <w:sz w:val="28"/>
          <w:szCs w:val="28"/>
        </w:rPr>
        <w:t>Рабочая программа учебной дисциплины (модуля)</w:t>
      </w:r>
      <w:r w:rsidRPr="00CA2476">
        <w:rPr>
          <w:b/>
          <w:bCs/>
          <w:sz w:val="28"/>
          <w:szCs w:val="28"/>
        </w:rPr>
        <w:t xml:space="preserve"> «</w:t>
      </w:r>
      <w:r w:rsidRPr="00CA2476">
        <w:rPr>
          <w:bCs/>
          <w:sz w:val="28"/>
          <w:szCs w:val="28"/>
        </w:rPr>
        <w:t>Гигиена и эпидемиология чрезвычайных ситуаций»</w:t>
      </w:r>
      <w:r>
        <w:rPr>
          <w:bCs/>
          <w:sz w:val="28"/>
          <w:szCs w:val="28"/>
        </w:rPr>
        <w:t xml:space="preserve"> </w:t>
      </w:r>
      <w:r w:rsidRPr="00CA2476">
        <w:rPr>
          <w:bCs/>
          <w:sz w:val="28"/>
          <w:szCs w:val="28"/>
        </w:rPr>
        <w:t>одобрена на заседании кафедры</w:t>
      </w:r>
      <w:r w:rsidRPr="00CA2476">
        <w:rPr>
          <w:bCs/>
          <w:sz w:val="28"/>
          <w:szCs w:val="28"/>
          <w:lang w:bidi="ru-RU"/>
        </w:rPr>
        <w:t xml:space="preserve"> 20.06.2019г. протокол №6 и утверждена на Ученом совете ПИУВ – филиала ФГБОУ ДПО РМАНПО 25 июня 2019г. протокол № 6</w:t>
      </w:r>
    </w:p>
    <w:p w14:paraId="216A3D8B" w14:textId="59F21563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  <w:lang w:bidi="ru-RU"/>
        </w:rPr>
      </w:pPr>
      <w:r w:rsidRPr="00CA2476">
        <w:rPr>
          <w:bCs/>
          <w:sz w:val="28"/>
          <w:szCs w:val="28"/>
        </w:rPr>
        <w:t>Рабочая программа учебной дисциплины (модуля)</w:t>
      </w:r>
      <w:r w:rsidRPr="00CA2476">
        <w:rPr>
          <w:b/>
          <w:bCs/>
          <w:sz w:val="28"/>
          <w:szCs w:val="28"/>
        </w:rPr>
        <w:t xml:space="preserve"> «</w:t>
      </w:r>
      <w:r w:rsidRPr="00CA2476">
        <w:rPr>
          <w:bCs/>
          <w:sz w:val="28"/>
          <w:szCs w:val="28"/>
        </w:rPr>
        <w:t>Гигиена и эпидемиология чрезвычайных ситуаций»</w:t>
      </w:r>
      <w:r>
        <w:rPr>
          <w:bCs/>
          <w:sz w:val="28"/>
          <w:szCs w:val="28"/>
        </w:rPr>
        <w:t xml:space="preserve"> </w:t>
      </w:r>
      <w:r w:rsidRPr="00CA2476">
        <w:rPr>
          <w:bCs/>
          <w:sz w:val="28"/>
          <w:szCs w:val="28"/>
        </w:rPr>
        <w:t>одобрена на заседании кафедры</w:t>
      </w:r>
      <w:r w:rsidRPr="00CA2476">
        <w:rPr>
          <w:bCs/>
          <w:sz w:val="28"/>
          <w:szCs w:val="28"/>
          <w:lang w:bidi="ru-RU"/>
        </w:rPr>
        <w:t xml:space="preserve"> 20.02.2020г. </w:t>
      </w:r>
      <w:r w:rsidRPr="00CA2476">
        <w:rPr>
          <w:bCs/>
          <w:sz w:val="28"/>
          <w:szCs w:val="28"/>
          <w:lang w:bidi="ru-RU"/>
        </w:rPr>
        <w:lastRenderedPageBreak/>
        <w:t>протокол №2 и утверждена на Ученом совете ПИУВ – филиала ФГБОУ ДПО РМАНПО 25 февраля 2020г. протокол № 2.</w:t>
      </w:r>
    </w:p>
    <w:p w14:paraId="03C7C189" w14:textId="57022280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  <w:lang w:bidi="ru-RU"/>
        </w:rPr>
      </w:pPr>
      <w:r w:rsidRPr="00CA2476">
        <w:rPr>
          <w:bCs/>
          <w:sz w:val="28"/>
          <w:szCs w:val="28"/>
        </w:rPr>
        <w:t>Рабочая программа учебной дисциплины (модуля)</w:t>
      </w:r>
      <w:r w:rsidRPr="00CA2476">
        <w:rPr>
          <w:b/>
          <w:bCs/>
          <w:sz w:val="28"/>
          <w:szCs w:val="28"/>
        </w:rPr>
        <w:t xml:space="preserve"> «</w:t>
      </w:r>
      <w:r w:rsidRPr="00CA2476">
        <w:rPr>
          <w:bCs/>
          <w:sz w:val="28"/>
          <w:szCs w:val="28"/>
        </w:rPr>
        <w:t>Гигиена и эпидемиология чрезвычайных ситуаций»</w:t>
      </w:r>
      <w:r>
        <w:rPr>
          <w:bCs/>
          <w:sz w:val="28"/>
          <w:szCs w:val="28"/>
        </w:rPr>
        <w:t xml:space="preserve"> </w:t>
      </w:r>
      <w:r w:rsidRPr="00CA2476">
        <w:rPr>
          <w:bCs/>
          <w:sz w:val="28"/>
          <w:szCs w:val="28"/>
        </w:rPr>
        <w:t>одобрена на заседании кафедры</w:t>
      </w:r>
      <w:r w:rsidRPr="00CA2476">
        <w:rPr>
          <w:bCs/>
          <w:sz w:val="28"/>
          <w:szCs w:val="28"/>
          <w:lang w:bidi="ru-RU"/>
        </w:rPr>
        <w:t xml:space="preserve"> 20.05.2021г. протокол №5 и утверждена на Ученом совете ПИУВ – филиала ФГБОУ ДПО РМАНПО 25 мая 2021г. протокол № 5.</w:t>
      </w:r>
    </w:p>
    <w:p w14:paraId="2158558D" w14:textId="07F27EE4" w:rsidR="00CA2476" w:rsidRPr="00CA2476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  <w:lang w:bidi="ru-RU"/>
        </w:rPr>
      </w:pPr>
      <w:r w:rsidRPr="00CA2476">
        <w:rPr>
          <w:bCs/>
          <w:sz w:val="28"/>
          <w:szCs w:val="28"/>
        </w:rPr>
        <w:t>Рабочая программа учебной дисциплины (модуля)</w:t>
      </w:r>
      <w:r w:rsidRPr="00CA2476">
        <w:rPr>
          <w:b/>
          <w:bCs/>
          <w:sz w:val="28"/>
          <w:szCs w:val="28"/>
        </w:rPr>
        <w:t xml:space="preserve"> «</w:t>
      </w:r>
      <w:r w:rsidRPr="00CA2476">
        <w:rPr>
          <w:bCs/>
          <w:sz w:val="28"/>
          <w:szCs w:val="28"/>
        </w:rPr>
        <w:t>Гигиена и эпидемиология чрезвычайных ситуаций»</w:t>
      </w:r>
      <w:r>
        <w:rPr>
          <w:bCs/>
          <w:sz w:val="28"/>
          <w:szCs w:val="28"/>
        </w:rPr>
        <w:t xml:space="preserve"> </w:t>
      </w:r>
      <w:r w:rsidRPr="00CA2476">
        <w:rPr>
          <w:bCs/>
          <w:sz w:val="28"/>
          <w:szCs w:val="28"/>
        </w:rPr>
        <w:t>одобрена на заседании кафедры</w:t>
      </w:r>
      <w:r w:rsidRPr="00CA2476">
        <w:rPr>
          <w:bCs/>
          <w:sz w:val="28"/>
          <w:szCs w:val="28"/>
          <w:lang w:bidi="ru-RU"/>
        </w:rPr>
        <w:t xml:space="preserve"> 20.06.2022г. протокол №6 и утверждена на Ученом совете ПИУВ – филиала ФГБОУ ДПО РМАНПО 22 июня 2022г. протокол № 6</w:t>
      </w:r>
    </w:p>
    <w:p w14:paraId="410C77BC" w14:textId="54D6BF37" w:rsidR="00CA2476" w:rsidRPr="002B21EB" w:rsidRDefault="00CA2476" w:rsidP="00CA2476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  <w:r w:rsidRPr="00CA2476">
        <w:rPr>
          <w:bCs/>
          <w:sz w:val="28"/>
          <w:szCs w:val="28"/>
        </w:rPr>
        <w:t>Рабочая программа учебной дисциплины (модуля)</w:t>
      </w:r>
      <w:r w:rsidRPr="00CA2476">
        <w:rPr>
          <w:b/>
          <w:bCs/>
          <w:sz w:val="28"/>
          <w:szCs w:val="28"/>
        </w:rPr>
        <w:t xml:space="preserve"> «</w:t>
      </w:r>
      <w:r w:rsidRPr="00CA2476">
        <w:rPr>
          <w:bCs/>
          <w:sz w:val="28"/>
          <w:szCs w:val="28"/>
        </w:rPr>
        <w:t>Гигиена и эпидемиология чрезвычайных ситуаций» обновлена и одобрена на заседании кафедры 21.06.2023 г. протокол №8 и утверждена на Ученом совете ПИУВ – филиала ФГБОУ ДПО РМАНПО 26 июня 2023 г. протокол № 5.</w:t>
      </w:r>
    </w:p>
    <w:p w14:paraId="244A6A62" w14:textId="27121876" w:rsidR="007E3C90" w:rsidRPr="002B21EB" w:rsidRDefault="002A7EBC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  <w:r w:rsidRPr="002A7EBC">
        <w:rPr>
          <w:bCs/>
          <w:sz w:val="28"/>
          <w:szCs w:val="28"/>
        </w:rPr>
        <w:t xml:space="preserve">Рабочая программа учебной дисциплины (модуля) </w:t>
      </w:r>
      <w:r w:rsidRPr="00CA2476">
        <w:rPr>
          <w:b/>
          <w:bCs/>
          <w:sz w:val="28"/>
          <w:szCs w:val="28"/>
        </w:rPr>
        <w:t>«</w:t>
      </w:r>
      <w:r w:rsidRPr="00CA2476">
        <w:rPr>
          <w:bCs/>
          <w:sz w:val="28"/>
          <w:szCs w:val="28"/>
        </w:rPr>
        <w:t>Гигиена и эпидемиология чрезвычайных ситуаций»</w:t>
      </w:r>
      <w:r w:rsidRPr="002A7EBC">
        <w:rPr>
          <w:bCs/>
          <w:sz w:val="28"/>
          <w:szCs w:val="28"/>
        </w:rPr>
        <w:t xml:space="preserve"> обновлена и одобрена на заседании кафедры </w:t>
      </w:r>
      <w:r w:rsidRPr="00CB71A0">
        <w:rPr>
          <w:bCs/>
          <w:sz w:val="28"/>
          <w:szCs w:val="28"/>
        </w:rPr>
        <w:t>21.0</w:t>
      </w:r>
      <w:r w:rsidR="000029AB">
        <w:rPr>
          <w:bCs/>
          <w:sz w:val="28"/>
          <w:szCs w:val="28"/>
        </w:rPr>
        <w:t>5</w:t>
      </w:r>
      <w:r w:rsidRPr="00CB71A0">
        <w:rPr>
          <w:bCs/>
          <w:sz w:val="28"/>
          <w:szCs w:val="28"/>
        </w:rPr>
        <w:t>.2024 г. протокол №</w:t>
      </w:r>
      <w:r w:rsidR="000029AB">
        <w:rPr>
          <w:bCs/>
          <w:sz w:val="28"/>
          <w:szCs w:val="28"/>
        </w:rPr>
        <w:t>5</w:t>
      </w:r>
      <w:r w:rsidRPr="002A7EBC">
        <w:rPr>
          <w:bCs/>
          <w:sz w:val="28"/>
          <w:szCs w:val="28"/>
        </w:rPr>
        <w:t xml:space="preserve"> и утверждена на Ученом совете ПИУВ – филиала ФГБОУ ДПО РМАНПО Минздрава России 2</w:t>
      </w:r>
      <w:r w:rsidR="000029AB">
        <w:rPr>
          <w:bCs/>
          <w:sz w:val="28"/>
          <w:szCs w:val="28"/>
        </w:rPr>
        <w:t>8</w:t>
      </w:r>
      <w:r w:rsidRPr="002A7EBC">
        <w:rPr>
          <w:bCs/>
          <w:sz w:val="28"/>
          <w:szCs w:val="28"/>
        </w:rPr>
        <w:t xml:space="preserve"> </w:t>
      </w:r>
      <w:r w:rsidR="000029AB">
        <w:rPr>
          <w:bCs/>
          <w:sz w:val="28"/>
          <w:szCs w:val="28"/>
        </w:rPr>
        <w:t>ма</w:t>
      </w:r>
      <w:r w:rsidRPr="002A7EBC">
        <w:rPr>
          <w:bCs/>
          <w:sz w:val="28"/>
          <w:szCs w:val="28"/>
        </w:rPr>
        <w:t xml:space="preserve">я 2024 г. протокол № </w:t>
      </w:r>
      <w:r w:rsidR="000029AB">
        <w:rPr>
          <w:bCs/>
          <w:sz w:val="28"/>
          <w:szCs w:val="28"/>
        </w:rPr>
        <w:t>6</w:t>
      </w:r>
      <w:r w:rsidRPr="002A7EBC">
        <w:rPr>
          <w:bCs/>
          <w:sz w:val="28"/>
          <w:szCs w:val="28"/>
        </w:rPr>
        <w:t>.</w:t>
      </w:r>
    </w:p>
    <w:p w14:paraId="0BB98FAD" w14:textId="0C050024" w:rsidR="00CB71A0" w:rsidRDefault="00CB71A0" w:rsidP="00CB71A0">
      <w:pPr>
        <w:tabs>
          <w:tab w:val="left" w:pos="4320"/>
        </w:tabs>
        <w:spacing w:line="228" w:lineRule="auto"/>
        <w:jc w:val="both"/>
        <w:outlineLvl w:val="2"/>
        <w:rPr>
          <w:bCs/>
          <w:sz w:val="28"/>
          <w:szCs w:val="28"/>
        </w:rPr>
      </w:pPr>
      <w:r w:rsidRPr="00687D8F">
        <w:rPr>
          <w:bCs/>
          <w:sz w:val="28"/>
          <w:szCs w:val="28"/>
        </w:rPr>
        <w:t xml:space="preserve">Рабочая программа </w:t>
      </w:r>
      <w:r w:rsidRPr="007F197A">
        <w:rPr>
          <w:bCs/>
          <w:sz w:val="28"/>
          <w:szCs w:val="28"/>
        </w:rPr>
        <w:t>учебной дисциплины (модуля) «</w:t>
      </w:r>
      <w:r w:rsidRPr="00CA2476">
        <w:rPr>
          <w:bCs/>
          <w:sz w:val="28"/>
          <w:szCs w:val="28"/>
        </w:rPr>
        <w:t>Гигиена и эпидемиология чрезвычайных ситуаций</w:t>
      </w:r>
      <w:r w:rsidRPr="007F197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4B4A7C">
        <w:rPr>
          <w:bCs/>
          <w:sz w:val="28"/>
          <w:szCs w:val="28"/>
        </w:rPr>
        <w:t>обновлена и одобрена на заседании кафедры 21.0</w:t>
      </w:r>
      <w:r w:rsidRPr="00F2379F">
        <w:rPr>
          <w:bCs/>
          <w:sz w:val="28"/>
          <w:szCs w:val="28"/>
        </w:rPr>
        <w:t>5</w:t>
      </w:r>
      <w:r w:rsidRPr="004B4A7C">
        <w:rPr>
          <w:bCs/>
          <w:sz w:val="28"/>
          <w:szCs w:val="28"/>
        </w:rPr>
        <w:t>.202</w:t>
      </w:r>
      <w:r w:rsidRPr="00F2379F">
        <w:rPr>
          <w:bCs/>
          <w:sz w:val="28"/>
          <w:szCs w:val="28"/>
        </w:rPr>
        <w:t>5</w:t>
      </w:r>
      <w:r w:rsidRPr="004B4A7C">
        <w:rPr>
          <w:bCs/>
          <w:sz w:val="28"/>
          <w:szCs w:val="28"/>
        </w:rPr>
        <w:t xml:space="preserve"> г. протокол №</w:t>
      </w:r>
      <w:r w:rsidRPr="00F2379F">
        <w:rPr>
          <w:bCs/>
          <w:sz w:val="28"/>
          <w:szCs w:val="28"/>
        </w:rPr>
        <w:t>5</w:t>
      </w:r>
      <w:r w:rsidRPr="004B4A7C">
        <w:rPr>
          <w:bCs/>
          <w:sz w:val="28"/>
          <w:szCs w:val="28"/>
        </w:rPr>
        <w:t xml:space="preserve"> и утверждена на Ученом совете ПИУВ – филиала ФГБОУ ДПО РМАНПО Минздрава России 2</w:t>
      </w:r>
      <w:r w:rsidRPr="00F2379F">
        <w:rPr>
          <w:bCs/>
          <w:sz w:val="28"/>
          <w:szCs w:val="28"/>
        </w:rPr>
        <w:t>7</w:t>
      </w:r>
      <w:r w:rsidRPr="004B4A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мая</w:t>
      </w:r>
      <w:r w:rsidRPr="004B4A7C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5</w:t>
      </w:r>
      <w:r w:rsidRPr="004B4A7C">
        <w:rPr>
          <w:bCs/>
          <w:sz w:val="28"/>
          <w:szCs w:val="28"/>
        </w:rPr>
        <w:t xml:space="preserve"> г. протокол № </w:t>
      </w:r>
      <w:r>
        <w:rPr>
          <w:bCs/>
          <w:sz w:val="28"/>
          <w:szCs w:val="28"/>
        </w:rPr>
        <w:t>5</w:t>
      </w:r>
      <w:r w:rsidRPr="004B4A7C">
        <w:rPr>
          <w:bCs/>
          <w:sz w:val="28"/>
          <w:szCs w:val="28"/>
        </w:rPr>
        <w:t>.</w:t>
      </w:r>
    </w:p>
    <w:p w14:paraId="55E002F9" w14:textId="0C9EDB84" w:rsidR="007E3C90" w:rsidRDefault="002A5B8C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  <w:r w:rsidRPr="00687D8F">
        <w:rPr>
          <w:bCs/>
          <w:sz w:val="28"/>
          <w:szCs w:val="28"/>
        </w:rPr>
        <w:t xml:space="preserve">Рабочая программа </w:t>
      </w:r>
      <w:r w:rsidRPr="007F197A">
        <w:rPr>
          <w:bCs/>
          <w:sz w:val="28"/>
          <w:szCs w:val="28"/>
        </w:rPr>
        <w:t>учебной дисциплины (модуля) «</w:t>
      </w:r>
      <w:r w:rsidRPr="00CA2476">
        <w:rPr>
          <w:bCs/>
          <w:sz w:val="28"/>
          <w:szCs w:val="28"/>
        </w:rPr>
        <w:t>Гигиена и эпидемиология чрезвычайных ситуаций</w:t>
      </w:r>
      <w:r w:rsidRPr="007F197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4B4A7C">
        <w:rPr>
          <w:bCs/>
          <w:sz w:val="28"/>
          <w:szCs w:val="28"/>
        </w:rPr>
        <w:t>обновлена и одобрена на заседании кафедры 21.0</w:t>
      </w:r>
      <w:r w:rsidRPr="00F2379F">
        <w:rPr>
          <w:bCs/>
          <w:sz w:val="28"/>
          <w:szCs w:val="28"/>
        </w:rPr>
        <w:t>5</w:t>
      </w:r>
      <w:r w:rsidRPr="004B4A7C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>6</w:t>
      </w:r>
      <w:r w:rsidRPr="004B4A7C">
        <w:rPr>
          <w:bCs/>
          <w:sz w:val="28"/>
          <w:szCs w:val="28"/>
        </w:rPr>
        <w:t xml:space="preserve"> г. протокол №</w:t>
      </w:r>
      <w:r>
        <w:rPr>
          <w:bCs/>
          <w:sz w:val="28"/>
          <w:szCs w:val="28"/>
        </w:rPr>
        <w:t>5</w:t>
      </w:r>
      <w:r w:rsidRPr="00C859DB">
        <w:rPr>
          <w:bCs/>
          <w:sz w:val="28"/>
          <w:szCs w:val="28"/>
        </w:rPr>
        <w:t>, одобрена и утверждена Учебно-методическим советом ПИУВ – филиала ФГБОУ ДПО РМАНПО Минздрава России 22 мая 2026 г. протокол № 5.</w:t>
      </w:r>
    </w:p>
    <w:p w14:paraId="0DDEEE57" w14:textId="77777777" w:rsidR="007E3C90" w:rsidRDefault="007E3C9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40D8B544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5297F016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6DC3DE5D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5D3F1270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1091DF47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7F7E7109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52DA6628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2058CCDE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7AC5894C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00F24807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4E45411E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1B7AFBF3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6DB3F12D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2572E31D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13833A32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6DA0F975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302EF459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615F51AA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6BDA0A2C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745697A3" w14:textId="77777777" w:rsidR="00CB71A0" w:rsidRDefault="00CB71A0" w:rsidP="00C9546B">
      <w:pPr>
        <w:tabs>
          <w:tab w:val="left" w:pos="4320"/>
        </w:tabs>
        <w:jc w:val="both"/>
        <w:outlineLvl w:val="2"/>
        <w:rPr>
          <w:bCs/>
          <w:sz w:val="28"/>
          <w:szCs w:val="28"/>
        </w:rPr>
      </w:pPr>
    </w:p>
    <w:p w14:paraId="3EDF7BB8" w14:textId="77777777" w:rsidR="00D55F0B" w:rsidRPr="00472480" w:rsidRDefault="00D55F0B" w:rsidP="0087574B">
      <w:pPr>
        <w:jc w:val="center"/>
        <w:rPr>
          <w:b/>
        </w:rPr>
      </w:pPr>
      <w:bookmarkStart w:id="0" w:name="листактуализации"/>
      <w:r w:rsidRPr="00472480">
        <w:rPr>
          <w:b/>
        </w:rPr>
        <w:t>ЛИСТ ОБНОВЛЕНИЙ И АКТУАЛИЗАЦИИ РАБОЧЕЙ ПРОГРАММЫ</w:t>
      </w:r>
    </w:p>
    <w:bookmarkEnd w:id="0"/>
    <w:p w14:paraId="1E9A164A" w14:textId="77777777" w:rsidR="00D55F0B" w:rsidRPr="00472480" w:rsidRDefault="00D55F0B" w:rsidP="0087574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9"/>
        <w:gridCol w:w="1613"/>
        <w:gridCol w:w="4814"/>
        <w:gridCol w:w="2329"/>
      </w:tblGrid>
      <w:tr w:rsidR="00214BDC" w:rsidRPr="009B4117" w14:paraId="1C9AEE23" w14:textId="77777777" w:rsidTr="002A7EBC">
        <w:tc>
          <w:tcPr>
            <w:tcW w:w="589" w:type="dxa"/>
            <w:vAlign w:val="center"/>
          </w:tcPr>
          <w:p w14:paraId="1855E38F" w14:textId="77777777" w:rsidR="00214BDC" w:rsidRPr="009B4117" w:rsidRDefault="00214BDC" w:rsidP="00214BDC">
            <w:pPr>
              <w:jc w:val="center"/>
            </w:pPr>
            <w:r w:rsidRPr="009B4117">
              <w:t>№</w:t>
            </w:r>
          </w:p>
        </w:tc>
        <w:tc>
          <w:tcPr>
            <w:tcW w:w="1613" w:type="dxa"/>
            <w:vAlign w:val="center"/>
          </w:tcPr>
          <w:p w14:paraId="3207B426" w14:textId="77777777" w:rsidR="00214BDC" w:rsidRPr="009B4117" w:rsidRDefault="00214BDC" w:rsidP="00214BDC">
            <w:pPr>
              <w:jc w:val="center"/>
            </w:pPr>
            <w:r w:rsidRPr="009B4117">
              <w:t>Дата</w:t>
            </w:r>
          </w:p>
          <w:p w14:paraId="6C96EF6B" w14:textId="77777777" w:rsidR="00214BDC" w:rsidRPr="009B4117" w:rsidRDefault="00214BDC" w:rsidP="00214BDC">
            <w:pPr>
              <w:jc w:val="center"/>
            </w:pPr>
            <w:r w:rsidRPr="009B4117">
              <w:t>внесения изменений</w:t>
            </w:r>
          </w:p>
          <w:p w14:paraId="756BBF00" w14:textId="77777777" w:rsidR="00214BDC" w:rsidRPr="009B4117" w:rsidRDefault="00214BDC" w:rsidP="00214BDC">
            <w:pPr>
              <w:jc w:val="center"/>
            </w:pPr>
            <w:r w:rsidRPr="009B4117">
              <w:t>в программу</w:t>
            </w:r>
          </w:p>
        </w:tc>
        <w:tc>
          <w:tcPr>
            <w:tcW w:w="4814" w:type="dxa"/>
            <w:vAlign w:val="center"/>
          </w:tcPr>
          <w:p w14:paraId="418B48D4" w14:textId="77777777" w:rsidR="00214BDC" w:rsidRPr="009B4117" w:rsidRDefault="00214BDC" w:rsidP="00214BDC">
            <w:pPr>
              <w:jc w:val="center"/>
            </w:pPr>
            <w:r w:rsidRPr="009B4117">
              <w:t>Характер</w:t>
            </w:r>
          </w:p>
          <w:p w14:paraId="1775C12A" w14:textId="77777777" w:rsidR="00214BDC" w:rsidRPr="009B4117" w:rsidRDefault="00214BDC" w:rsidP="00214BDC">
            <w:pPr>
              <w:jc w:val="center"/>
            </w:pPr>
            <w:r w:rsidRPr="009B4117">
              <w:t>изменений</w:t>
            </w:r>
          </w:p>
        </w:tc>
        <w:tc>
          <w:tcPr>
            <w:tcW w:w="2329" w:type="dxa"/>
            <w:vAlign w:val="center"/>
          </w:tcPr>
          <w:p w14:paraId="1B801B10" w14:textId="772DABAF" w:rsidR="00214BDC" w:rsidRPr="009B4117" w:rsidRDefault="00214BDC" w:rsidP="00214BDC">
            <w:pPr>
              <w:jc w:val="center"/>
            </w:pPr>
            <w:r w:rsidRPr="00715FCD">
              <w:rPr>
                <w:b/>
              </w:rPr>
              <w:t xml:space="preserve">Дата и номер протокола утверждения документа на </w:t>
            </w:r>
            <w:r w:rsidRPr="00B22438">
              <w:rPr>
                <w:b/>
              </w:rPr>
              <w:t>УС/УМС</w:t>
            </w:r>
          </w:p>
        </w:tc>
      </w:tr>
      <w:tr w:rsidR="00CA2476" w:rsidRPr="009B4117" w14:paraId="7DC0B3CB" w14:textId="77777777" w:rsidTr="002A7EBC">
        <w:tc>
          <w:tcPr>
            <w:tcW w:w="589" w:type="dxa"/>
          </w:tcPr>
          <w:p w14:paraId="7EAE6677" w14:textId="5C8FD662" w:rsidR="00CA2476" w:rsidRPr="009B4117" w:rsidRDefault="00CA2476" w:rsidP="00CA2476">
            <w:pPr>
              <w:jc w:val="center"/>
            </w:pPr>
            <w:r w:rsidRPr="008569DC">
              <w:t>1.</w:t>
            </w:r>
          </w:p>
        </w:tc>
        <w:tc>
          <w:tcPr>
            <w:tcW w:w="1613" w:type="dxa"/>
          </w:tcPr>
          <w:p w14:paraId="15164C8F" w14:textId="77777777" w:rsidR="00CA2476" w:rsidRDefault="00CA2476" w:rsidP="00CA2476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20.06.2018г</w:t>
            </w:r>
          </w:p>
          <w:p w14:paraId="039DD473" w14:textId="15205980" w:rsidR="00CA2476" w:rsidRPr="003619E2" w:rsidRDefault="00CA2476" w:rsidP="00CA2476"/>
        </w:tc>
        <w:tc>
          <w:tcPr>
            <w:tcW w:w="4814" w:type="dxa"/>
          </w:tcPr>
          <w:p w14:paraId="58EC04EF" w14:textId="409969AD" w:rsidR="00CA2476" w:rsidRPr="00D72739" w:rsidRDefault="00CA2476" w:rsidP="00CA2476">
            <w:r w:rsidRPr="008569DC">
              <w:t>Обновление учебной литературы</w:t>
            </w:r>
          </w:p>
        </w:tc>
        <w:tc>
          <w:tcPr>
            <w:tcW w:w="2329" w:type="dxa"/>
          </w:tcPr>
          <w:p w14:paraId="08C81113" w14:textId="77777777" w:rsidR="00CA2476" w:rsidRPr="008569DC" w:rsidRDefault="00CA2476" w:rsidP="00CA2476">
            <w:pPr>
              <w:jc w:val="center"/>
            </w:pPr>
            <w:r w:rsidRPr="008569DC">
              <w:t>26.06.2018 г.,</w:t>
            </w:r>
          </w:p>
          <w:p w14:paraId="4516261B" w14:textId="7E43B780" w:rsidR="00CA2476" w:rsidRPr="00EF3A7F" w:rsidRDefault="00CA2476" w:rsidP="00CA2476">
            <w:pPr>
              <w:jc w:val="center"/>
              <w:rPr>
                <w:color w:val="FF0000"/>
              </w:rPr>
            </w:pPr>
            <w:r w:rsidRPr="008569DC">
              <w:t>протокол №5</w:t>
            </w:r>
          </w:p>
        </w:tc>
      </w:tr>
      <w:tr w:rsidR="00CA2476" w:rsidRPr="009B4117" w14:paraId="1902F3C5" w14:textId="77777777" w:rsidTr="002A7EBC">
        <w:tc>
          <w:tcPr>
            <w:tcW w:w="589" w:type="dxa"/>
          </w:tcPr>
          <w:p w14:paraId="64BE78B7" w14:textId="685C5FD7" w:rsidR="00CA2476" w:rsidRPr="009B4117" w:rsidRDefault="00CA2476" w:rsidP="00CA2476">
            <w:pPr>
              <w:jc w:val="center"/>
            </w:pPr>
            <w:r w:rsidRPr="008569DC">
              <w:t>2.</w:t>
            </w:r>
          </w:p>
        </w:tc>
        <w:tc>
          <w:tcPr>
            <w:tcW w:w="1613" w:type="dxa"/>
          </w:tcPr>
          <w:p w14:paraId="32660F8E" w14:textId="77777777" w:rsidR="00CA2476" w:rsidRDefault="00CA2476" w:rsidP="00CA2476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20.06.2018г</w:t>
            </w:r>
          </w:p>
          <w:p w14:paraId="7A29FBFD" w14:textId="3AD5AD4C" w:rsidR="00CA2476" w:rsidRDefault="00CA2476" w:rsidP="00CA2476"/>
        </w:tc>
        <w:tc>
          <w:tcPr>
            <w:tcW w:w="4814" w:type="dxa"/>
          </w:tcPr>
          <w:p w14:paraId="37B50E40" w14:textId="240E063A" w:rsidR="00CA2476" w:rsidRPr="00D72739" w:rsidRDefault="00CA2476" w:rsidP="00CA2476">
            <w:r w:rsidRPr="008569DC">
              <w:t>Обновление содержания</w:t>
            </w:r>
          </w:p>
        </w:tc>
        <w:tc>
          <w:tcPr>
            <w:tcW w:w="2329" w:type="dxa"/>
          </w:tcPr>
          <w:p w14:paraId="46C781A3" w14:textId="77777777" w:rsidR="00CA2476" w:rsidRPr="008569DC" w:rsidRDefault="00CA2476" w:rsidP="00CA2476">
            <w:pPr>
              <w:jc w:val="center"/>
            </w:pPr>
            <w:r w:rsidRPr="008569DC">
              <w:t>26.06.2018 г.,</w:t>
            </w:r>
          </w:p>
          <w:p w14:paraId="1E50B380" w14:textId="6EC52613" w:rsidR="00CA2476" w:rsidRDefault="00CA2476" w:rsidP="00CA2476">
            <w:pPr>
              <w:jc w:val="center"/>
            </w:pPr>
            <w:r w:rsidRPr="008569DC">
              <w:t>протокол №5</w:t>
            </w:r>
          </w:p>
        </w:tc>
      </w:tr>
      <w:tr w:rsidR="00CA2476" w:rsidRPr="009B4117" w14:paraId="77F4FEE6" w14:textId="77777777" w:rsidTr="002A7EBC">
        <w:tc>
          <w:tcPr>
            <w:tcW w:w="589" w:type="dxa"/>
          </w:tcPr>
          <w:p w14:paraId="214E7DDF" w14:textId="281B5CFE" w:rsidR="00CA2476" w:rsidRPr="00212B7B" w:rsidRDefault="00CA2476" w:rsidP="00CA2476">
            <w:pPr>
              <w:jc w:val="center"/>
            </w:pPr>
            <w:r w:rsidRPr="008569DC">
              <w:t>3.</w:t>
            </w:r>
          </w:p>
        </w:tc>
        <w:tc>
          <w:tcPr>
            <w:tcW w:w="1613" w:type="dxa"/>
          </w:tcPr>
          <w:p w14:paraId="5B3F9B6B" w14:textId="5AC580FB" w:rsidR="00CA2476" w:rsidRDefault="00CA2476" w:rsidP="00CA2476">
            <w:r w:rsidRPr="008569DC">
              <w:rPr>
                <w:szCs w:val="22"/>
                <w:lang w:bidi="ru-RU"/>
              </w:rPr>
              <w:t>20.06.2018г</w:t>
            </w:r>
          </w:p>
        </w:tc>
        <w:tc>
          <w:tcPr>
            <w:tcW w:w="4814" w:type="dxa"/>
          </w:tcPr>
          <w:p w14:paraId="323A35AF" w14:textId="0F760928" w:rsidR="00CA2476" w:rsidRPr="00212B7B" w:rsidRDefault="00CA2476" w:rsidP="00CA2476">
            <w:r w:rsidRPr="008569DC">
              <w:t>Актуализация учебного модуля, учебных планов и календарных учебных графиков</w:t>
            </w:r>
          </w:p>
        </w:tc>
        <w:tc>
          <w:tcPr>
            <w:tcW w:w="2329" w:type="dxa"/>
          </w:tcPr>
          <w:p w14:paraId="36313DED" w14:textId="77777777" w:rsidR="00CA2476" w:rsidRPr="008569DC" w:rsidRDefault="00CA2476" w:rsidP="00CA2476">
            <w:pPr>
              <w:jc w:val="center"/>
            </w:pPr>
            <w:r w:rsidRPr="008569DC">
              <w:t>26.06.2018 г.,</w:t>
            </w:r>
          </w:p>
          <w:p w14:paraId="3596DEFA" w14:textId="1A217D46" w:rsidR="00CA2476" w:rsidRPr="00212B7B" w:rsidRDefault="00CA2476" w:rsidP="00CA2476">
            <w:pPr>
              <w:jc w:val="center"/>
            </w:pPr>
            <w:r w:rsidRPr="008569DC">
              <w:t>протокол №5</w:t>
            </w:r>
          </w:p>
        </w:tc>
      </w:tr>
      <w:tr w:rsidR="00CA2476" w:rsidRPr="009B4117" w14:paraId="7C172B2B" w14:textId="77777777" w:rsidTr="002A7EBC">
        <w:tc>
          <w:tcPr>
            <w:tcW w:w="589" w:type="dxa"/>
          </w:tcPr>
          <w:p w14:paraId="0CE3B4D8" w14:textId="11CFA78C" w:rsidR="00CA2476" w:rsidRPr="009B4117" w:rsidRDefault="00CA2476" w:rsidP="00CA2476">
            <w:pPr>
              <w:jc w:val="center"/>
            </w:pPr>
            <w:r w:rsidRPr="008569DC">
              <w:rPr>
                <w:szCs w:val="22"/>
                <w:lang w:bidi="ru-RU"/>
              </w:rPr>
              <w:t>4.</w:t>
            </w:r>
          </w:p>
        </w:tc>
        <w:tc>
          <w:tcPr>
            <w:tcW w:w="1613" w:type="dxa"/>
          </w:tcPr>
          <w:p w14:paraId="665B536A" w14:textId="77777777" w:rsidR="00CA2476" w:rsidRDefault="00CA2476" w:rsidP="00CA2476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20.06.2018г</w:t>
            </w:r>
          </w:p>
          <w:p w14:paraId="169D7C8B" w14:textId="77777777" w:rsidR="00CA2476" w:rsidRPr="009B4117" w:rsidRDefault="00CA2476" w:rsidP="00CA2476">
            <w:pPr>
              <w:jc w:val="center"/>
            </w:pPr>
          </w:p>
        </w:tc>
        <w:tc>
          <w:tcPr>
            <w:tcW w:w="4814" w:type="dxa"/>
          </w:tcPr>
          <w:p w14:paraId="32BF8B35" w14:textId="589BF421" w:rsidR="00CA2476" w:rsidRPr="009B4117" w:rsidRDefault="00CA2476" w:rsidP="00CA2476">
            <w:r w:rsidRPr="008569DC">
              <w:rPr>
                <w:szCs w:val="22"/>
                <w:lang w:bidi="ru-RU"/>
              </w:rPr>
              <w:t>Актуализация</w:t>
            </w:r>
            <w:r w:rsidRPr="008569DC">
              <w:rPr>
                <w:szCs w:val="22"/>
                <w:lang w:bidi="ru-RU"/>
              </w:rPr>
              <w:tab/>
              <w:t>учебного</w:t>
            </w:r>
            <w:r w:rsidRPr="008569DC">
              <w:rPr>
                <w:szCs w:val="22"/>
                <w:lang w:bidi="ru-RU"/>
              </w:rPr>
              <w:tab/>
            </w:r>
            <w:proofErr w:type="spellStart"/>
            <w:proofErr w:type="gramStart"/>
            <w:r w:rsidRPr="008569DC">
              <w:rPr>
                <w:szCs w:val="22"/>
                <w:lang w:bidi="ru-RU"/>
              </w:rPr>
              <w:t>модуля,учебных</w:t>
            </w:r>
            <w:proofErr w:type="spellEnd"/>
            <w:proofErr w:type="gramEnd"/>
            <w:r w:rsidRPr="008569DC">
              <w:rPr>
                <w:szCs w:val="22"/>
                <w:lang w:bidi="ru-RU"/>
              </w:rPr>
              <w:t xml:space="preserve"> планов и календарных учебных графиков</w:t>
            </w:r>
          </w:p>
        </w:tc>
        <w:tc>
          <w:tcPr>
            <w:tcW w:w="2329" w:type="dxa"/>
          </w:tcPr>
          <w:p w14:paraId="71F18208" w14:textId="77777777" w:rsidR="00CA2476" w:rsidRPr="008569DC" w:rsidRDefault="00CA2476" w:rsidP="00CA2476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26.06.2018г.,</w:t>
            </w:r>
          </w:p>
          <w:p w14:paraId="794C3842" w14:textId="59166A43" w:rsidR="00CA2476" w:rsidRPr="009B4117" w:rsidRDefault="00CA2476" w:rsidP="00CA2476">
            <w:pPr>
              <w:jc w:val="center"/>
            </w:pPr>
            <w:r w:rsidRPr="008569DC">
              <w:rPr>
                <w:szCs w:val="22"/>
                <w:lang w:bidi="ru-RU"/>
              </w:rPr>
              <w:t>протокол №5</w:t>
            </w:r>
          </w:p>
        </w:tc>
      </w:tr>
      <w:tr w:rsidR="00CA2476" w:rsidRPr="009B4117" w14:paraId="34F37008" w14:textId="77777777" w:rsidTr="002A7EBC">
        <w:tc>
          <w:tcPr>
            <w:tcW w:w="589" w:type="dxa"/>
          </w:tcPr>
          <w:p w14:paraId="1FDFFFBE" w14:textId="4BF761D5" w:rsidR="00CA2476" w:rsidRPr="009B4117" w:rsidRDefault="00CA2476" w:rsidP="00CA2476">
            <w:pPr>
              <w:jc w:val="center"/>
            </w:pPr>
            <w:r w:rsidRPr="008569DC">
              <w:rPr>
                <w:lang w:bidi="ru-RU"/>
              </w:rPr>
              <w:t>5.</w:t>
            </w:r>
          </w:p>
        </w:tc>
        <w:tc>
          <w:tcPr>
            <w:tcW w:w="1613" w:type="dxa"/>
          </w:tcPr>
          <w:p w14:paraId="6C710BE2" w14:textId="77777777" w:rsidR="00CA2476" w:rsidRPr="008569DC" w:rsidRDefault="00CA2476" w:rsidP="00CA2476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20.06.2019г</w:t>
            </w:r>
          </w:p>
          <w:p w14:paraId="6F62DDE2" w14:textId="77777777" w:rsidR="00CA2476" w:rsidRPr="009B4117" w:rsidRDefault="00CA2476" w:rsidP="00CA2476">
            <w:pPr>
              <w:jc w:val="center"/>
            </w:pPr>
          </w:p>
        </w:tc>
        <w:tc>
          <w:tcPr>
            <w:tcW w:w="4814" w:type="dxa"/>
          </w:tcPr>
          <w:p w14:paraId="3EE71A57" w14:textId="47E1BF55" w:rsidR="00CA2476" w:rsidRPr="009B4117" w:rsidRDefault="00CA2476" w:rsidP="00CA2476">
            <w:r w:rsidRPr="008569DC">
              <w:rPr>
                <w:lang w:bidi="ru-RU"/>
              </w:rPr>
              <w:t>Обновлено кадровое обеспечение программы</w:t>
            </w:r>
            <w:r w:rsidRPr="008569DC">
              <w:t xml:space="preserve"> Обновление учебной литературы</w:t>
            </w:r>
          </w:p>
        </w:tc>
        <w:tc>
          <w:tcPr>
            <w:tcW w:w="2329" w:type="dxa"/>
          </w:tcPr>
          <w:p w14:paraId="3A75FED0" w14:textId="77777777" w:rsidR="00CA2476" w:rsidRPr="008569DC" w:rsidRDefault="00CA2476" w:rsidP="00CA2476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szCs w:val="22"/>
                <w:lang w:bidi="ru-RU"/>
              </w:rPr>
              <w:t>25.06.2019г.,</w:t>
            </w:r>
          </w:p>
          <w:p w14:paraId="42EA6362" w14:textId="5BBD50B8" w:rsidR="00CA2476" w:rsidRPr="009B4117" w:rsidRDefault="00CA2476" w:rsidP="00CA2476">
            <w:pPr>
              <w:jc w:val="center"/>
            </w:pPr>
            <w:r w:rsidRPr="008569DC">
              <w:rPr>
                <w:szCs w:val="22"/>
                <w:lang w:bidi="ru-RU"/>
              </w:rPr>
              <w:t>протокол №6</w:t>
            </w:r>
          </w:p>
        </w:tc>
      </w:tr>
      <w:tr w:rsidR="00CA2476" w:rsidRPr="009B4117" w14:paraId="436F9D1C" w14:textId="77777777" w:rsidTr="002A7EBC">
        <w:tc>
          <w:tcPr>
            <w:tcW w:w="589" w:type="dxa"/>
          </w:tcPr>
          <w:p w14:paraId="7A1DBD0B" w14:textId="08CE96E9" w:rsidR="00CA2476" w:rsidRPr="009B4117" w:rsidRDefault="00CA2476" w:rsidP="00CA2476">
            <w:pPr>
              <w:jc w:val="center"/>
            </w:pPr>
            <w:r w:rsidRPr="008569DC">
              <w:rPr>
                <w:lang w:bidi="ru-RU"/>
              </w:rPr>
              <w:t>6.</w:t>
            </w:r>
          </w:p>
        </w:tc>
        <w:tc>
          <w:tcPr>
            <w:tcW w:w="1613" w:type="dxa"/>
          </w:tcPr>
          <w:p w14:paraId="788029FB" w14:textId="77777777" w:rsidR="00CA2476" w:rsidRPr="008569DC" w:rsidRDefault="00CA2476" w:rsidP="00CA2476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20.02.2020г.</w:t>
            </w:r>
          </w:p>
          <w:p w14:paraId="61EA3C8A" w14:textId="77777777" w:rsidR="00CA2476" w:rsidRPr="009B4117" w:rsidRDefault="00CA2476" w:rsidP="00CA2476">
            <w:pPr>
              <w:jc w:val="center"/>
            </w:pPr>
          </w:p>
        </w:tc>
        <w:tc>
          <w:tcPr>
            <w:tcW w:w="4814" w:type="dxa"/>
          </w:tcPr>
          <w:p w14:paraId="67D76B02" w14:textId="77777777" w:rsidR="00CA2476" w:rsidRDefault="00CA2476" w:rsidP="00CA2476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rPr>
                <w:lang w:bidi="ru-RU"/>
              </w:rPr>
              <w:t>Обновление кадрового состава</w:t>
            </w:r>
          </w:p>
          <w:p w14:paraId="72216966" w14:textId="4E310A10" w:rsidR="00CA2476" w:rsidRPr="009B4117" w:rsidRDefault="00CA2476" w:rsidP="00CA2476">
            <w:r w:rsidRPr="008569DC">
              <w:t>Обновление учебной литературы</w:t>
            </w:r>
          </w:p>
        </w:tc>
        <w:tc>
          <w:tcPr>
            <w:tcW w:w="2329" w:type="dxa"/>
          </w:tcPr>
          <w:p w14:paraId="4A5BD596" w14:textId="77777777" w:rsidR="00CA2476" w:rsidRPr="008569DC" w:rsidRDefault="00CA2476" w:rsidP="00CA2476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25.02.2020г.</w:t>
            </w:r>
          </w:p>
          <w:p w14:paraId="06D56425" w14:textId="401DCA29" w:rsidR="00CA2476" w:rsidRPr="009B4117" w:rsidRDefault="00CA2476" w:rsidP="00CA2476">
            <w:pPr>
              <w:jc w:val="center"/>
            </w:pPr>
            <w:r w:rsidRPr="008569DC">
              <w:rPr>
                <w:lang w:bidi="ru-RU"/>
              </w:rPr>
              <w:t>протокол №2</w:t>
            </w:r>
          </w:p>
        </w:tc>
      </w:tr>
      <w:tr w:rsidR="00CA2476" w:rsidRPr="009B4117" w14:paraId="389917D7" w14:textId="77777777" w:rsidTr="002A7EBC">
        <w:tc>
          <w:tcPr>
            <w:tcW w:w="589" w:type="dxa"/>
          </w:tcPr>
          <w:p w14:paraId="2BEB0175" w14:textId="51E16B99" w:rsidR="00CA2476" w:rsidRPr="009B4117" w:rsidRDefault="00CA2476" w:rsidP="00CA2476">
            <w:pPr>
              <w:jc w:val="center"/>
            </w:pPr>
            <w:r w:rsidRPr="008569DC">
              <w:rPr>
                <w:lang w:bidi="ru-RU"/>
              </w:rPr>
              <w:t>7.</w:t>
            </w:r>
          </w:p>
        </w:tc>
        <w:tc>
          <w:tcPr>
            <w:tcW w:w="1613" w:type="dxa"/>
          </w:tcPr>
          <w:p w14:paraId="4FE9AB37" w14:textId="77777777" w:rsidR="00CA2476" w:rsidRPr="008569DC" w:rsidRDefault="00CA2476" w:rsidP="00CA2476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20.05.2021г.</w:t>
            </w:r>
          </w:p>
          <w:p w14:paraId="71A3A783" w14:textId="77777777" w:rsidR="00CA2476" w:rsidRPr="009B4117" w:rsidRDefault="00CA2476" w:rsidP="00CA2476">
            <w:pPr>
              <w:jc w:val="center"/>
            </w:pPr>
          </w:p>
        </w:tc>
        <w:tc>
          <w:tcPr>
            <w:tcW w:w="4814" w:type="dxa"/>
          </w:tcPr>
          <w:p w14:paraId="2E5E4DC5" w14:textId="525A46A1" w:rsidR="00CA2476" w:rsidRPr="009B4117" w:rsidRDefault="00CA2476" w:rsidP="00CA2476">
            <w:r w:rsidRPr="008569DC">
              <w:rPr>
                <w:lang w:bidi="ru-RU"/>
              </w:rPr>
              <w:t>Обновление кадрового состава</w:t>
            </w:r>
          </w:p>
        </w:tc>
        <w:tc>
          <w:tcPr>
            <w:tcW w:w="2329" w:type="dxa"/>
          </w:tcPr>
          <w:p w14:paraId="6C546CAC" w14:textId="77777777" w:rsidR="00CA2476" w:rsidRPr="008569DC" w:rsidRDefault="00CA2476" w:rsidP="00CA2476">
            <w:pPr>
              <w:widowControl w:val="0"/>
              <w:autoSpaceDE w:val="0"/>
              <w:autoSpaceDN w:val="0"/>
              <w:spacing w:line="268" w:lineRule="exact"/>
              <w:ind w:left="107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25.05.2021 г.,</w:t>
            </w:r>
          </w:p>
          <w:p w14:paraId="72DA37BC" w14:textId="7DD9E8AF" w:rsidR="00CA2476" w:rsidRPr="009B4117" w:rsidRDefault="00CA2476" w:rsidP="00CA2476">
            <w:pPr>
              <w:jc w:val="center"/>
            </w:pPr>
            <w:r w:rsidRPr="008569DC">
              <w:rPr>
                <w:lang w:bidi="ru-RU"/>
              </w:rPr>
              <w:t>протокол №5</w:t>
            </w:r>
          </w:p>
        </w:tc>
      </w:tr>
      <w:tr w:rsidR="00CA2476" w:rsidRPr="009B4117" w14:paraId="79AAE70E" w14:textId="77777777" w:rsidTr="002A7EBC">
        <w:tc>
          <w:tcPr>
            <w:tcW w:w="589" w:type="dxa"/>
          </w:tcPr>
          <w:p w14:paraId="64346633" w14:textId="2BC0787D" w:rsidR="00CA2476" w:rsidRPr="009B4117" w:rsidRDefault="00CA2476" w:rsidP="00CA2476">
            <w:pPr>
              <w:jc w:val="center"/>
            </w:pPr>
            <w:r w:rsidRPr="008569DC">
              <w:rPr>
                <w:sz w:val="20"/>
                <w:szCs w:val="22"/>
                <w:lang w:bidi="ru-RU"/>
              </w:rPr>
              <w:t>8.</w:t>
            </w:r>
          </w:p>
        </w:tc>
        <w:tc>
          <w:tcPr>
            <w:tcW w:w="1613" w:type="dxa"/>
          </w:tcPr>
          <w:p w14:paraId="11DB1114" w14:textId="77777777" w:rsidR="00CA2476" w:rsidRPr="008569DC" w:rsidRDefault="00CA2476" w:rsidP="00CA2476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20.06.2022г.</w:t>
            </w:r>
          </w:p>
          <w:p w14:paraId="49419D3A" w14:textId="77777777" w:rsidR="00CA2476" w:rsidRPr="009B4117" w:rsidRDefault="00CA2476" w:rsidP="00CA2476">
            <w:pPr>
              <w:jc w:val="center"/>
            </w:pPr>
          </w:p>
        </w:tc>
        <w:tc>
          <w:tcPr>
            <w:tcW w:w="4814" w:type="dxa"/>
          </w:tcPr>
          <w:p w14:paraId="1C2AF28D" w14:textId="77777777" w:rsidR="00CA2476" w:rsidRDefault="00CA2476" w:rsidP="00CA2476">
            <w:pPr>
              <w:widowControl w:val="0"/>
              <w:autoSpaceDE w:val="0"/>
              <w:autoSpaceDN w:val="0"/>
              <w:rPr>
                <w:lang w:bidi="ru-RU"/>
              </w:rPr>
            </w:pPr>
            <w:r w:rsidRPr="008569DC">
              <w:rPr>
                <w:lang w:bidi="ru-RU"/>
              </w:rPr>
              <w:t>Обновление кадрового состава</w:t>
            </w:r>
          </w:p>
          <w:p w14:paraId="753986B8" w14:textId="36A7CD3C" w:rsidR="00CA2476" w:rsidRPr="009B4117" w:rsidRDefault="00CA2476" w:rsidP="00CA2476">
            <w:pPr>
              <w:jc w:val="center"/>
            </w:pPr>
            <w:r w:rsidRPr="008569DC">
              <w:t>Обновление учебной литературы</w:t>
            </w:r>
          </w:p>
        </w:tc>
        <w:tc>
          <w:tcPr>
            <w:tcW w:w="2329" w:type="dxa"/>
          </w:tcPr>
          <w:p w14:paraId="5E79519C" w14:textId="77777777" w:rsidR="00CA2476" w:rsidRPr="008569DC" w:rsidRDefault="00CA2476" w:rsidP="00CA2476">
            <w:pPr>
              <w:widowControl w:val="0"/>
              <w:autoSpaceDE w:val="0"/>
              <w:autoSpaceDN w:val="0"/>
              <w:jc w:val="center"/>
              <w:rPr>
                <w:lang w:bidi="ru-RU"/>
              </w:rPr>
            </w:pPr>
            <w:r w:rsidRPr="008569DC">
              <w:rPr>
                <w:lang w:bidi="ru-RU"/>
              </w:rPr>
              <w:t>22.06.2022г.</w:t>
            </w:r>
          </w:p>
          <w:p w14:paraId="3AF23A14" w14:textId="6F3CAD34" w:rsidR="00CA2476" w:rsidRPr="009B4117" w:rsidRDefault="00CA2476" w:rsidP="00CA2476">
            <w:pPr>
              <w:jc w:val="center"/>
            </w:pPr>
            <w:r w:rsidRPr="008569DC">
              <w:rPr>
                <w:lang w:bidi="ru-RU"/>
              </w:rPr>
              <w:t>протокол №6</w:t>
            </w:r>
          </w:p>
        </w:tc>
      </w:tr>
      <w:tr w:rsidR="00CA2476" w:rsidRPr="009B4117" w14:paraId="6707540D" w14:textId="77777777" w:rsidTr="002A7EBC">
        <w:tc>
          <w:tcPr>
            <w:tcW w:w="589" w:type="dxa"/>
          </w:tcPr>
          <w:p w14:paraId="2C6F0377" w14:textId="05CD9470" w:rsidR="00CA2476" w:rsidRPr="009B4117" w:rsidRDefault="00CA2476" w:rsidP="00CA2476">
            <w:pPr>
              <w:jc w:val="center"/>
            </w:pPr>
            <w:r>
              <w:t>9</w:t>
            </w:r>
          </w:p>
        </w:tc>
        <w:tc>
          <w:tcPr>
            <w:tcW w:w="1613" w:type="dxa"/>
          </w:tcPr>
          <w:p w14:paraId="39E4BDFA" w14:textId="3AC4396C" w:rsidR="00CA2476" w:rsidRPr="009B4117" w:rsidRDefault="00CA2476" w:rsidP="00CA2476">
            <w:pPr>
              <w:jc w:val="center"/>
            </w:pPr>
            <w:r w:rsidRPr="00AE3BBD">
              <w:rPr>
                <w:bCs/>
              </w:rPr>
              <w:t xml:space="preserve">21.06.2023 г </w:t>
            </w:r>
          </w:p>
        </w:tc>
        <w:tc>
          <w:tcPr>
            <w:tcW w:w="4814" w:type="dxa"/>
          </w:tcPr>
          <w:p w14:paraId="1759002E" w14:textId="14DBA892" w:rsidR="00CA2476" w:rsidRPr="009B4117" w:rsidRDefault="00CA2476" w:rsidP="00CA2476">
            <w:pPr>
              <w:jc w:val="center"/>
            </w:pPr>
            <w:r w:rsidRPr="00112D86">
              <w:t>Изменен</w:t>
            </w:r>
            <w:r>
              <w:t>ие</w:t>
            </w:r>
            <w:r w:rsidRPr="00112D86">
              <w:t xml:space="preserve"> кадрового состава</w:t>
            </w:r>
          </w:p>
        </w:tc>
        <w:tc>
          <w:tcPr>
            <w:tcW w:w="2329" w:type="dxa"/>
          </w:tcPr>
          <w:p w14:paraId="4C68AED1" w14:textId="49DEB5B1" w:rsidR="00CA2476" w:rsidRPr="009B4117" w:rsidRDefault="00CA2476" w:rsidP="00CA2476">
            <w:pPr>
              <w:jc w:val="center"/>
            </w:pPr>
            <w:r w:rsidRPr="000E422D">
              <w:rPr>
                <w:bCs/>
              </w:rPr>
              <w:t>26</w:t>
            </w:r>
            <w:r>
              <w:rPr>
                <w:bCs/>
              </w:rPr>
              <w:t>.06.</w:t>
            </w:r>
            <w:r w:rsidRPr="000E422D">
              <w:rPr>
                <w:bCs/>
              </w:rPr>
              <w:t>2023 г. протокол №5</w:t>
            </w:r>
          </w:p>
        </w:tc>
      </w:tr>
      <w:tr w:rsidR="00CA2476" w:rsidRPr="009B4117" w14:paraId="211B9395" w14:textId="77777777" w:rsidTr="002A7EBC">
        <w:tc>
          <w:tcPr>
            <w:tcW w:w="589" w:type="dxa"/>
          </w:tcPr>
          <w:p w14:paraId="1F30658B" w14:textId="7FED1A2B" w:rsidR="00CA2476" w:rsidRPr="009B4117" w:rsidRDefault="00CA2476" w:rsidP="00CA2476">
            <w:pPr>
              <w:jc w:val="center"/>
            </w:pPr>
            <w:r>
              <w:t>10</w:t>
            </w:r>
          </w:p>
        </w:tc>
        <w:tc>
          <w:tcPr>
            <w:tcW w:w="1613" w:type="dxa"/>
          </w:tcPr>
          <w:p w14:paraId="1EB451C7" w14:textId="4611DFC7" w:rsidR="00CA2476" w:rsidRPr="009B4117" w:rsidRDefault="00CA2476" w:rsidP="00CA2476">
            <w:pPr>
              <w:jc w:val="center"/>
            </w:pPr>
            <w:r w:rsidRPr="00AE3BBD">
              <w:rPr>
                <w:bCs/>
              </w:rPr>
              <w:t xml:space="preserve">21.06.2023 г </w:t>
            </w:r>
          </w:p>
        </w:tc>
        <w:tc>
          <w:tcPr>
            <w:tcW w:w="4814" w:type="dxa"/>
          </w:tcPr>
          <w:p w14:paraId="06B1EF53" w14:textId="36C2AE62" w:rsidR="00CA2476" w:rsidRPr="009B4117" w:rsidRDefault="00CA2476" w:rsidP="00CA2476">
            <w:pPr>
              <w:jc w:val="center"/>
            </w:pPr>
            <w:r w:rsidRPr="00AE3BBD">
              <w:t>Обновление учебной литературы.</w:t>
            </w:r>
          </w:p>
        </w:tc>
        <w:tc>
          <w:tcPr>
            <w:tcW w:w="2329" w:type="dxa"/>
          </w:tcPr>
          <w:p w14:paraId="7337072F" w14:textId="65A8BE51" w:rsidR="00CA2476" w:rsidRPr="009B4117" w:rsidRDefault="00CA2476" w:rsidP="00CA2476">
            <w:pPr>
              <w:jc w:val="center"/>
            </w:pPr>
            <w:r w:rsidRPr="000E422D">
              <w:rPr>
                <w:bCs/>
              </w:rPr>
              <w:t>26</w:t>
            </w:r>
            <w:r>
              <w:rPr>
                <w:bCs/>
              </w:rPr>
              <w:t>.06.</w:t>
            </w:r>
            <w:r w:rsidRPr="000E422D">
              <w:rPr>
                <w:bCs/>
              </w:rPr>
              <w:t>2023 г. протокол №5</w:t>
            </w:r>
          </w:p>
        </w:tc>
      </w:tr>
      <w:tr w:rsidR="00CA2476" w:rsidRPr="009B4117" w14:paraId="49C3A779" w14:textId="77777777" w:rsidTr="002A7EBC">
        <w:tc>
          <w:tcPr>
            <w:tcW w:w="589" w:type="dxa"/>
          </w:tcPr>
          <w:p w14:paraId="39F97832" w14:textId="159A05AA" w:rsidR="00CA2476" w:rsidRPr="009B4117" w:rsidRDefault="00CA2476" w:rsidP="00CA2476">
            <w:pPr>
              <w:jc w:val="center"/>
            </w:pPr>
            <w:r>
              <w:t>11</w:t>
            </w:r>
          </w:p>
        </w:tc>
        <w:tc>
          <w:tcPr>
            <w:tcW w:w="1613" w:type="dxa"/>
          </w:tcPr>
          <w:p w14:paraId="3284F16E" w14:textId="50D8153C" w:rsidR="00CA2476" w:rsidRPr="009B4117" w:rsidRDefault="00CA2476" w:rsidP="00CA2476">
            <w:pPr>
              <w:jc w:val="center"/>
            </w:pPr>
            <w:r w:rsidRPr="00AE3BBD">
              <w:rPr>
                <w:bCs/>
              </w:rPr>
              <w:t>21.06.2023 г</w:t>
            </w:r>
          </w:p>
        </w:tc>
        <w:tc>
          <w:tcPr>
            <w:tcW w:w="4814" w:type="dxa"/>
          </w:tcPr>
          <w:p w14:paraId="0CB38DC5" w14:textId="77777777" w:rsidR="00CA2476" w:rsidRPr="008309E0" w:rsidRDefault="00CA2476" w:rsidP="00CA2476">
            <w:pPr>
              <w:rPr>
                <w:bCs/>
              </w:rPr>
            </w:pPr>
            <w:r w:rsidRPr="00BB0BB7">
              <w:t>Обновление</w:t>
            </w:r>
            <w:r w:rsidRPr="008309E0">
              <w:t xml:space="preserve"> </w:t>
            </w:r>
            <w:r w:rsidRPr="008309E0">
              <w:rPr>
                <w:bCs/>
              </w:rPr>
              <w:t>материально-техническ</w:t>
            </w:r>
            <w:r>
              <w:rPr>
                <w:bCs/>
              </w:rPr>
              <w:t>ой</w:t>
            </w:r>
            <w:r w:rsidRPr="008309E0">
              <w:rPr>
                <w:bCs/>
              </w:rPr>
              <w:t xml:space="preserve"> баз</w:t>
            </w:r>
            <w:r>
              <w:rPr>
                <w:bCs/>
              </w:rPr>
              <w:t>ы</w:t>
            </w:r>
          </w:p>
          <w:p w14:paraId="312EC594" w14:textId="77777777" w:rsidR="00CA2476" w:rsidRPr="009B4117" w:rsidRDefault="00CA2476" w:rsidP="00CA2476">
            <w:pPr>
              <w:jc w:val="center"/>
            </w:pPr>
          </w:p>
        </w:tc>
        <w:tc>
          <w:tcPr>
            <w:tcW w:w="2329" w:type="dxa"/>
          </w:tcPr>
          <w:p w14:paraId="6A5E9694" w14:textId="5F52726A" w:rsidR="00CA2476" w:rsidRPr="009B4117" w:rsidRDefault="00CA2476" w:rsidP="00CA2476">
            <w:pPr>
              <w:jc w:val="center"/>
            </w:pPr>
            <w:r w:rsidRPr="000E422D">
              <w:rPr>
                <w:bCs/>
              </w:rPr>
              <w:t>26</w:t>
            </w:r>
            <w:r>
              <w:rPr>
                <w:bCs/>
              </w:rPr>
              <w:t>.06.</w:t>
            </w:r>
            <w:r w:rsidRPr="000E422D">
              <w:rPr>
                <w:bCs/>
              </w:rPr>
              <w:t>2023 г. протокол №5</w:t>
            </w:r>
          </w:p>
        </w:tc>
      </w:tr>
      <w:tr w:rsidR="002A7EBC" w:rsidRPr="009B4117" w14:paraId="2AAB051B" w14:textId="77777777" w:rsidTr="002A7EBC">
        <w:tc>
          <w:tcPr>
            <w:tcW w:w="589" w:type="dxa"/>
          </w:tcPr>
          <w:p w14:paraId="71FCA286" w14:textId="40D9AD19" w:rsidR="002A7EBC" w:rsidRPr="009B4117" w:rsidRDefault="002A7EBC" w:rsidP="002A7EBC">
            <w:pPr>
              <w:jc w:val="center"/>
            </w:pPr>
            <w:r>
              <w:t>12</w:t>
            </w:r>
          </w:p>
        </w:tc>
        <w:tc>
          <w:tcPr>
            <w:tcW w:w="1613" w:type="dxa"/>
          </w:tcPr>
          <w:p w14:paraId="03F3D928" w14:textId="49F032D3" w:rsidR="002A7EBC" w:rsidRPr="00CB71A0" w:rsidRDefault="002A7EBC" w:rsidP="002A7EBC">
            <w:pPr>
              <w:jc w:val="center"/>
            </w:pPr>
            <w:r w:rsidRPr="00CB71A0">
              <w:rPr>
                <w:bCs/>
              </w:rPr>
              <w:t>21.0</w:t>
            </w:r>
            <w:r w:rsidR="000029AB">
              <w:rPr>
                <w:bCs/>
              </w:rPr>
              <w:t>5</w:t>
            </w:r>
            <w:r w:rsidRPr="00CB71A0">
              <w:rPr>
                <w:bCs/>
              </w:rPr>
              <w:t>.2024 г</w:t>
            </w:r>
          </w:p>
        </w:tc>
        <w:tc>
          <w:tcPr>
            <w:tcW w:w="4814" w:type="dxa"/>
          </w:tcPr>
          <w:p w14:paraId="0D9676E3" w14:textId="77777777" w:rsidR="002A7EBC" w:rsidRPr="00CB71A0" w:rsidRDefault="002A7EBC" w:rsidP="002A7EBC">
            <w:pPr>
              <w:rPr>
                <w:bCs/>
              </w:rPr>
            </w:pPr>
            <w:r w:rsidRPr="00CB71A0">
              <w:t xml:space="preserve">Обновление </w:t>
            </w:r>
            <w:r w:rsidRPr="00CB71A0">
              <w:rPr>
                <w:bCs/>
              </w:rPr>
              <w:t>материально-технической базы</w:t>
            </w:r>
          </w:p>
          <w:p w14:paraId="3CDE8B5A" w14:textId="67938F95" w:rsidR="002A7EBC" w:rsidRPr="00CB71A0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4094E1E6" w14:textId="0A0A0C27" w:rsidR="002A7EBC" w:rsidRPr="00CB71A0" w:rsidRDefault="002A7EBC" w:rsidP="002A7EBC">
            <w:pPr>
              <w:jc w:val="center"/>
            </w:pPr>
            <w:r w:rsidRPr="00CB71A0">
              <w:rPr>
                <w:bCs/>
              </w:rPr>
              <w:t>2</w:t>
            </w:r>
            <w:r w:rsidR="000029AB">
              <w:rPr>
                <w:bCs/>
              </w:rPr>
              <w:t>8</w:t>
            </w:r>
            <w:r w:rsidRPr="00CB71A0">
              <w:rPr>
                <w:bCs/>
              </w:rPr>
              <w:t>.0</w:t>
            </w:r>
            <w:r w:rsidR="000029AB">
              <w:rPr>
                <w:bCs/>
              </w:rPr>
              <w:t>5</w:t>
            </w:r>
            <w:r w:rsidRPr="00CB71A0">
              <w:rPr>
                <w:bCs/>
              </w:rPr>
              <w:t>.2024 г. протокол №</w:t>
            </w:r>
            <w:r w:rsidR="000029AB">
              <w:rPr>
                <w:bCs/>
              </w:rPr>
              <w:t>6</w:t>
            </w:r>
          </w:p>
        </w:tc>
      </w:tr>
      <w:tr w:rsidR="00CB71A0" w:rsidRPr="009B4117" w14:paraId="46B155DF" w14:textId="77777777" w:rsidTr="002A7EBC">
        <w:tc>
          <w:tcPr>
            <w:tcW w:w="589" w:type="dxa"/>
          </w:tcPr>
          <w:p w14:paraId="7DEF9A65" w14:textId="657F8457" w:rsidR="00CB71A0" w:rsidRPr="009B4117" w:rsidRDefault="00CB71A0" w:rsidP="00CB71A0">
            <w:pPr>
              <w:jc w:val="center"/>
            </w:pPr>
            <w:r>
              <w:t>13</w:t>
            </w:r>
          </w:p>
        </w:tc>
        <w:tc>
          <w:tcPr>
            <w:tcW w:w="1613" w:type="dxa"/>
          </w:tcPr>
          <w:p w14:paraId="6C0320BB" w14:textId="65946F56" w:rsidR="00CB71A0" w:rsidRPr="009B4117" w:rsidRDefault="00CB71A0" w:rsidP="00CB71A0">
            <w:pPr>
              <w:jc w:val="center"/>
            </w:pPr>
            <w:r w:rsidRPr="00AE3BBD">
              <w:rPr>
                <w:bCs/>
              </w:rPr>
              <w:t>21.0</w:t>
            </w:r>
            <w:r>
              <w:rPr>
                <w:bCs/>
              </w:rPr>
              <w:t>5</w:t>
            </w:r>
            <w:r w:rsidRPr="00AE3BBD">
              <w:rPr>
                <w:bCs/>
              </w:rPr>
              <w:t>.202</w:t>
            </w:r>
            <w:r>
              <w:rPr>
                <w:bCs/>
              </w:rPr>
              <w:t>5</w:t>
            </w:r>
            <w:r w:rsidRPr="00AE3BBD">
              <w:rPr>
                <w:bCs/>
              </w:rPr>
              <w:t xml:space="preserve"> г.</w:t>
            </w:r>
          </w:p>
        </w:tc>
        <w:tc>
          <w:tcPr>
            <w:tcW w:w="4814" w:type="dxa"/>
          </w:tcPr>
          <w:p w14:paraId="4F0B9281" w14:textId="0A8021EB" w:rsidR="00CB71A0" w:rsidRPr="009B4117" w:rsidRDefault="00CB71A0" w:rsidP="00CB71A0">
            <w:pPr>
              <w:jc w:val="center"/>
            </w:pPr>
            <w:r w:rsidRPr="00AE3BBD">
              <w:t>Обновление учебной литературы.</w:t>
            </w:r>
          </w:p>
        </w:tc>
        <w:tc>
          <w:tcPr>
            <w:tcW w:w="2329" w:type="dxa"/>
          </w:tcPr>
          <w:p w14:paraId="0A004059" w14:textId="7291131E" w:rsidR="00CB71A0" w:rsidRPr="009B4117" w:rsidRDefault="00CB71A0" w:rsidP="00CB71A0">
            <w:pPr>
              <w:jc w:val="center"/>
            </w:pPr>
            <w:r w:rsidRPr="000E422D">
              <w:rPr>
                <w:bCs/>
              </w:rPr>
              <w:t>2</w:t>
            </w:r>
            <w:r w:rsidR="000029AB">
              <w:rPr>
                <w:bCs/>
              </w:rPr>
              <w:t>7</w:t>
            </w:r>
            <w:r>
              <w:rPr>
                <w:bCs/>
              </w:rPr>
              <w:t>.05.</w:t>
            </w:r>
            <w:r w:rsidRPr="000E422D">
              <w:rPr>
                <w:bCs/>
              </w:rPr>
              <w:t>202</w:t>
            </w:r>
            <w:r>
              <w:rPr>
                <w:bCs/>
              </w:rPr>
              <w:t>5</w:t>
            </w:r>
            <w:r w:rsidRPr="000E422D">
              <w:rPr>
                <w:bCs/>
              </w:rPr>
              <w:t xml:space="preserve"> г. протокол №5</w:t>
            </w:r>
          </w:p>
        </w:tc>
      </w:tr>
      <w:tr w:rsidR="002A5B8C" w:rsidRPr="009B4117" w14:paraId="34EAD2B7" w14:textId="77777777" w:rsidTr="009B36F9">
        <w:tc>
          <w:tcPr>
            <w:tcW w:w="589" w:type="dxa"/>
          </w:tcPr>
          <w:p w14:paraId="6AFBB34E" w14:textId="0A790C1C" w:rsidR="002A5B8C" w:rsidRPr="009B4117" w:rsidRDefault="002A5B8C" w:rsidP="009B36F9">
            <w:pPr>
              <w:jc w:val="center"/>
            </w:pPr>
            <w:r>
              <w:t>14</w:t>
            </w:r>
          </w:p>
        </w:tc>
        <w:tc>
          <w:tcPr>
            <w:tcW w:w="1613" w:type="dxa"/>
          </w:tcPr>
          <w:p w14:paraId="551AB810" w14:textId="00328C31" w:rsidR="002A5B8C" w:rsidRPr="009B4117" w:rsidRDefault="002A5B8C" w:rsidP="009B36F9">
            <w:pPr>
              <w:jc w:val="center"/>
            </w:pPr>
            <w:r w:rsidRPr="00AE3BBD">
              <w:rPr>
                <w:bCs/>
              </w:rPr>
              <w:t>21.0</w:t>
            </w:r>
            <w:r>
              <w:rPr>
                <w:bCs/>
              </w:rPr>
              <w:t>5</w:t>
            </w:r>
            <w:r w:rsidRPr="00AE3BBD">
              <w:rPr>
                <w:bCs/>
              </w:rPr>
              <w:t>.202</w:t>
            </w:r>
            <w:r>
              <w:rPr>
                <w:bCs/>
              </w:rPr>
              <w:t>6</w:t>
            </w:r>
            <w:r w:rsidRPr="00AE3BBD">
              <w:rPr>
                <w:bCs/>
              </w:rPr>
              <w:t xml:space="preserve"> г.</w:t>
            </w:r>
          </w:p>
        </w:tc>
        <w:tc>
          <w:tcPr>
            <w:tcW w:w="4814" w:type="dxa"/>
          </w:tcPr>
          <w:p w14:paraId="7D1419E5" w14:textId="77777777" w:rsidR="002A5B8C" w:rsidRPr="009B4117" w:rsidRDefault="002A5B8C" w:rsidP="009B36F9">
            <w:pPr>
              <w:jc w:val="center"/>
            </w:pPr>
            <w:r w:rsidRPr="00AE3BBD">
              <w:t>Обновление учебной литературы.</w:t>
            </w:r>
          </w:p>
        </w:tc>
        <w:tc>
          <w:tcPr>
            <w:tcW w:w="2329" w:type="dxa"/>
          </w:tcPr>
          <w:p w14:paraId="07326F77" w14:textId="42A8D8B0" w:rsidR="002A5B8C" w:rsidRPr="009B4117" w:rsidRDefault="002A5B8C" w:rsidP="009B36F9">
            <w:pPr>
              <w:jc w:val="center"/>
            </w:pPr>
            <w:r w:rsidRPr="000E422D">
              <w:rPr>
                <w:bCs/>
              </w:rPr>
              <w:t>2</w:t>
            </w:r>
            <w:r>
              <w:rPr>
                <w:bCs/>
              </w:rPr>
              <w:t>2.05.</w:t>
            </w:r>
            <w:r w:rsidRPr="000E422D">
              <w:rPr>
                <w:bCs/>
              </w:rPr>
              <w:t>202</w:t>
            </w:r>
            <w:r>
              <w:rPr>
                <w:bCs/>
              </w:rPr>
              <w:t>6</w:t>
            </w:r>
            <w:r w:rsidRPr="000E422D">
              <w:rPr>
                <w:bCs/>
              </w:rPr>
              <w:t xml:space="preserve"> г. протокол №5</w:t>
            </w:r>
          </w:p>
        </w:tc>
      </w:tr>
      <w:tr w:rsidR="002A7EBC" w:rsidRPr="009B4117" w14:paraId="43B36194" w14:textId="77777777" w:rsidTr="002A7EBC">
        <w:tc>
          <w:tcPr>
            <w:tcW w:w="589" w:type="dxa"/>
          </w:tcPr>
          <w:p w14:paraId="1C38270D" w14:textId="0A866C96" w:rsidR="002A7EBC" w:rsidRPr="009B4117" w:rsidRDefault="002A7EBC" w:rsidP="002A7EBC">
            <w:pPr>
              <w:jc w:val="center"/>
            </w:pPr>
          </w:p>
        </w:tc>
        <w:tc>
          <w:tcPr>
            <w:tcW w:w="1613" w:type="dxa"/>
          </w:tcPr>
          <w:p w14:paraId="313EEBCD" w14:textId="6200796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55E8D54A" w14:textId="473E4620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604B4C1A" w14:textId="3B150E12" w:rsidR="002A7EBC" w:rsidRPr="009B4117" w:rsidRDefault="002A7EBC" w:rsidP="002A7EBC">
            <w:pPr>
              <w:jc w:val="center"/>
            </w:pPr>
          </w:p>
        </w:tc>
      </w:tr>
      <w:tr w:rsidR="002A7EBC" w:rsidRPr="009B4117" w14:paraId="179D07BB" w14:textId="77777777" w:rsidTr="002A7EBC">
        <w:tc>
          <w:tcPr>
            <w:tcW w:w="589" w:type="dxa"/>
          </w:tcPr>
          <w:p w14:paraId="53B34654" w14:textId="31C99737" w:rsidR="002A7EBC" w:rsidRPr="009B4117" w:rsidRDefault="002A7EBC" w:rsidP="002A7EBC">
            <w:pPr>
              <w:jc w:val="center"/>
            </w:pPr>
          </w:p>
        </w:tc>
        <w:tc>
          <w:tcPr>
            <w:tcW w:w="1613" w:type="dxa"/>
          </w:tcPr>
          <w:p w14:paraId="1F9DDD02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06345D10" w14:textId="1DBAE82F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21E2DF4B" w14:textId="266A0654" w:rsidR="002A7EBC" w:rsidRPr="009B4117" w:rsidRDefault="002A7EBC" w:rsidP="002A7EBC">
            <w:pPr>
              <w:jc w:val="center"/>
            </w:pPr>
          </w:p>
        </w:tc>
      </w:tr>
      <w:tr w:rsidR="002A7EBC" w:rsidRPr="009B4117" w14:paraId="200B3B4C" w14:textId="77777777" w:rsidTr="002A7EBC">
        <w:tc>
          <w:tcPr>
            <w:tcW w:w="589" w:type="dxa"/>
          </w:tcPr>
          <w:p w14:paraId="7E3E4F58" w14:textId="4C818148" w:rsidR="002A7EBC" w:rsidRPr="009B4117" w:rsidRDefault="002A7EBC" w:rsidP="002A7EBC">
            <w:pPr>
              <w:jc w:val="center"/>
            </w:pPr>
          </w:p>
        </w:tc>
        <w:tc>
          <w:tcPr>
            <w:tcW w:w="1613" w:type="dxa"/>
          </w:tcPr>
          <w:p w14:paraId="3776EEF0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68B92C5A" w14:textId="1F498CE9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22E75742" w14:textId="63AF93BE" w:rsidR="002A7EBC" w:rsidRPr="009B4117" w:rsidRDefault="002A7EBC" w:rsidP="002A7EBC">
            <w:pPr>
              <w:jc w:val="center"/>
            </w:pPr>
          </w:p>
        </w:tc>
      </w:tr>
      <w:tr w:rsidR="002A7EBC" w:rsidRPr="009B4117" w14:paraId="5EC1B15B" w14:textId="77777777" w:rsidTr="002A7EBC">
        <w:tc>
          <w:tcPr>
            <w:tcW w:w="589" w:type="dxa"/>
          </w:tcPr>
          <w:p w14:paraId="69EE8E8D" w14:textId="77777777" w:rsidR="002A7EBC" w:rsidRPr="009B4117" w:rsidRDefault="002A7EBC" w:rsidP="002A7EBC">
            <w:pPr>
              <w:jc w:val="center"/>
            </w:pPr>
          </w:p>
        </w:tc>
        <w:tc>
          <w:tcPr>
            <w:tcW w:w="1613" w:type="dxa"/>
          </w:tcPr>
          <w:p w14:paraId="7FDF9D0C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4098CFCB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416870F1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14AA1F24" w14:textId="77777777" w:rsidTr="002A7EBC">
        <w:tc>
          <w:tcPr>
            <w:tcW w:w="589" w:type="dxa"/>
          </w:tcPr>
          <w:p w14:paraId="47BDC7CD" w14:textId="77777777" w:rsidR="002A7EBC" w:rsidRPr="009B4117" w:rsidRDefault="002A7EBC" w:rsidP="002A7EBC">
            <w:pPr>
              <w:jc w:val="center"/>
            </w:pPr>
          </w:p>
        </w:tc>
        <w:tc>
          <w:tcPr>
            <w:tcW w:w="1613" w:type="dxa"/>
          </w:tcPr>
          <w:p w14:paraId="56A6D1D9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58CD4B85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56D7176A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49021CAB" w14:textId="77777777" w:rsidTr="002A7EBC">
        <w:tc>
          <w:tcPr>
            <w:tcW w:w="589" w:type="dxa"/>
          </w:tcPr>
          <w:p w14:paraId="5D79758D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179F9B62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6118CD6D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0F8DABBD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334761DA" w14:textId="77777777" w:rsidTr="002A7EBC">
        <w:tc>
          <w:tcPr>
            <w:tcW w:w="589" w:type="dxa"/>
          </w:tcPr>
          <w:p w14:paraId="7112AFFF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74F6CEB5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3B64E65F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28E6A4A7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16F735A8" w14:textId="77777777" w:rsidTr="002A7EBC">
        <w:tc>
          <w:tcPr>
            <w:tcW w:w="589" w:type="dxa"/>
          </w:tcPr>
          <w:p w14:paraId="5481B11A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0E74022C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13840FA7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4C593FF3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32C7E7A1" w14:textId="77777777" w:rsidTr="002A7EBC">
        <w:tc>
          <w:tcPr>
            <w:tcW w:w="589" w:type="dxa"/>
          </w:tcPr>
          <w:p w14:paraId="24D2227C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2C81A838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051F3687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197B85C7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42DD4355" w14:textId="77777777" w:rsidTr="002A7EBC">
        <w:tc>
          <w:tcPr>
            <w:tcW w:w="589" w:type="dxa"/>
          </w:tcPr>
          <w:p w14:paraId="3A0DD824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4029AFF3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1A4FD313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0361328F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2D909B05" w14:textId="77777777" w:rsidTr="002A7EBC">
        <w:tc>
          <w:tcPr>
            <w:tcW w:w="589" w:type="dxa"/>
          </w:tcPr>
          <w:p w14:paraId="3D6CF43D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17E29244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6A1206D4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509CE1D5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020E24E2" w14:textId="77777777" w:rsidTr="002A7EBC">
        <w:tc>
          <w:tcPr>
            <w:tcW w:w="589" w:type="dxa"/>
          </w:tcPr>
          <w:p w14:paraId="1F97E536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21410CA7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578F39CF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2CA99D8E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7F98ED45" w14:textId="77777777" w:rsidTr="002A7EBC">
        <w:tc>
          <w:tcPr>
            <w:tcW w:w="589" w:type="dxa"/>
          </w:tcPr>
          <w:p w14:paraId="73A9B2D6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503EB98C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11611FBB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560B03AD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7164CD7B" w14:textId="77777777" w:rsidTr="002A7EBC">
        <w:tc>
          <w:tcPr>
            <w:tcW w:w="589" w:type="dxa"/>
          </w:tcPr>
          <w:p w14:paraId="28D35FB6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500B9552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676C3A36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3E021823" w14:textId="77777777" w:rsidR="002A7EBC" w:rsidRPr="009B4117" w:rsidRDefault="002A7EBC" w:rsidP="002A7EBC">
            <w:pPr>
              <w:jc w:val="center"/>
            </w:pPr>
          </w:p>
        </w:tc>
      </w:tr>
      <w:tr w:rsidR="002A7EBC" w:rsidRPr="009B4117" w14:paraId="1A490083" w14:textId="77777777" w:rsidTr="002A7EBC">
        <w:tc>
          <w:tcPr>
            <w:tcW w:w="589" w:type="dxa"/>
          </w:tcPr>
          <w:p w14:paraId="432BCE8F" w14:textId="77777777" w:rsidR="002A7EBC" w:rsidRPr="009B4117" w:rsidRDefault="002A7EBC" w:rsidP="002A7EBC">
            <w:pPr>
              <w:jc w:val="both"/>
            </w:pPr>
          </w:p>
        </w:tc>
        <w:tc>
          <w:tcPr>
            <w:tcW w:w="1613" w:type="dxa"/>
          </w:tcPr>
          <w:p w14:paraId="02A02CEE" w14:textId="77777777" w:rsidR="002A7EBC" w:rsidRPr="009B4117" w:rsidRDefault="002A7EBC" w:rsidP="002A7EBC">
            <w:pPr>
              <w:jc w:val="center"/>
            </w:pPr>
          </w:p>
        </w:tc>
        <w:tc>
          <w:tcPr>
            <w:tcW w:w="4814" w:type="dxa"/>
          </w:tcPr>
          <w:p w14:paraId="55E845EE" w14:textId="77777777" w:rsidR="002A7EBC" w:rsidRPr="009B4117" w:rsidRDefault="002A7EBC" w:rsidP="002A7EBC">
            <w:pPr>
              <w:jc w:val="center"/>
            </w:pPr>
          </w:p>
        </w:tc>
        <w:tc>
          <w:tcPr>
            <w:tcW w:w="2329" w:type="dxa"/>
          </w:tcPr>
          <w:p w14:paraId="4ACFA064" w14:textId="77777777" w:rsidR="002A7EBC" w:rsidRPr="009B4117" w:rsidRDefault="002A7EBC" w:rsidP="002A7EBC">
            <w:pPr>
              <w:jc w:val="center"/>
            </w:pPr>
          </w:p>
        </w:tc>
      </w:tr>
    </w:tbl>
    <w:p w14:paraId="7DA54F71" w14:textId="77777777" w:rsidR="00D55F0B" w:rsidRPr="00472480" w:rsidRDefault="00D55F0B" w:rsidP="0087574B">
      <w:pPr>
        <w:tabs>
          <w:tab w:val="left" w:pos="4320"/>
        </w:tabs>
        <w:spacing w:line="276" w:lineRule="auto"/>
        <w:contextualSpacing/>
        <w:jc w:val="both"/>
        <w:outlineLvl w:val="2"/>
        <w:rPr>
          <w:bCs/>
          <w:sz w:val="28"/>
          <w:szCs w:val="28"/>
          <w:lang w:eastAsia="en-US"/>
        </w:rPr>
      </w:pPr>
    </w:p>
    <w:p w14:paraId="49E5A88C" w14:textId="77777777" w:rsidR="00D55F0B" w:rsidRPr="00472480" w:rsidRDefault="00D55F0B" w:rsidP="0087574B">
      <w:pPr>
        <w:tabs>
          <w:tab w:val="left" w:pos="4320"/>
        </w:tabs>
        <w:spacing w:line="276" w:lineRule="auto"/>
        <w:contextualSpacing/>
        <w:jc w:val="both"/>
        <w:outlineLvl w:val="2"/>
        <w:rPr>
          <w:bCs/>
          <w:sz w:val="28"/>
          <w:szCs w:val="28"/>
          <w:lang w:eastAsia="en-US"/>
        </w:rPr>
      </w:pPr>
    </w:p>
    <w:p w14:paraId="7EC771E8" w14:textId="77777777" w:rsidR="00D55F0B" w:rsidRDefault="00D55F0B" w:rsidP="00CA2476">
      <w:pPr>
        <w:tabs>
          <w:tab w:val="left" w:pos="284"/>
          <w:tab w:val="left" w:pos="2835"/>
          <w:tab w:val="left" w:pos="3544"/>
        </w:tabs>
        <w:outlineLvl w:val="2"/>
        <w:rPr>
          <w:b/>
          <w:bCs/>
          <w:sz w:val="28"/>
          <w:szCs w:val="28"/>
        </w:rPr>
      </w:pPr>
    </w:p>
    <w:p w14:paraId="4469DB26" w14:textId="77777777" w:rsidR="00D55F0B" w:rsidRPr="00472480" w:rsidRDefault="00D55F0B" w:rsidP="006E47C4">
      <w:pPr>
        <w:tabs>
          <w:tab w:val="left" w:pos="284"/>
          <w:tab w:val="left" w:pos="2835"/>
          <w:tab w:val="left" w:pos="3544"/>
        </w:tabs>
        <w:ind w:left="360"/>
        <w:jc w:val="center"/>
        <w:outlineLvl w:val="2"/>
        <w:rPr>
          <w:b/>
          <w:bCs/>
          <w:sz w:val="28"/>
          <w:szCs w:val="28"/>
        </w:rPr>
      </w:pPr>
      <w:r w:rsidRPr="00472480">
        <w:rPr>
          <w:b/>
          <w:bCs/>
          <w:sz w:val="28"/>
          <w:szCs w:val="28"/>
        </w:rPr>
        <w:t>1.ОБЩИЕ ПОЛОЖЕНИЯ</w:t>
      </w:r>
    </w:p>
    <w:p w14:paraId="2C09230A" w14:textId="77777777" w:rsidR="00D55F0B" w:rsidRPr="00472480" w:rsidRDefault="00D55F0B" w:rsidP="000C40C5">
      <w:pPr>
        <w:ind w:left="680"/>
        <w:jc w:val="both"/>
        <w:outlineLvl w:val="2"/>
        <w:rPr>
          <w:b/>
          <w:bCs/>
          <w:sz w:val="28"/>
          <w:szCs w:val="28"/>
        </w:rPr>
      </w:pPr>
    </w:p>
    <w:p w14:paraId="7591EF20" w14:textId="77777777" w:rsidR="00D55F0B" w:rsidRPr="00472480" w:rsidRDefault="00D55F0B" w:rsidP="00B7646A">
      <w:pPr>
        <w:ind w:firstLine="709"/>
        <w:jc w:val="both"/>
        <w:outlineLvl w:val="2"/>
        <w:rPr>
          <w:b/>
          <w:bCs/>
          <w:sz w:val="28"/>
          <w:szCs w:val="28"/>
        </w:rPr>
      </w:pPr>
      <w:r w:rsidRPr="00472480">
        <w:rPr>
          <w:b/>
          <w:bCs/>
          <w:sz w:val="28"/>
          <w:szCs w:val="28"/>
        </w:rPr>
        <w:t xml:space="preserve">Место дисциплины в структуре основной профессиональной образовательной программы высшего образования – программы подготовки кадров высшей квалификации в ординатуре: </w:t>
      </w:r>
    </w:p>
    <w:p w14:paraId="7A8F9D2D" w14:textId="77777777" w:rsidR="00D55F0B" w:rsidRPr="00472480" w:rsidRDefault="00D55F0B" w:rsidP="00B7646A">
      <w:pPr>
        <w:tabs>
          <w:tab w:val="left" w:pos="4320"/>
        </w:tabs>
        <w:ind w:firstLine="709"/>
        <w:jc w:val="both"/>
        <w:outlineLvl w:val="2"/>
        <w:rPr>
          <w:bCs/>
          <w:sz w:val="28"/>
          <w:szCs w:val="28"/>
        </w:rPr>
      </w:pPr>
      <w:r w:rsidRPr="00472480">
        <w:rPr>
          <w:sz w:val="28"/>
          <w:szCs w:val="28"/>
        </w:rPr>
        <w:t xml:space="preserve">Рабочая программа </w:t>
      </w:r>
      <w:r w:rsidRPr="00472480">
        <w:rPr>
          <w:bCs/>
          <w:sz w:val="28"/>
          <w:szCs w:val="28"/>
        </w:rPr>
        <w:t xml:space="preserve">учебной дисциплины (модуля) </w:t>
      </w:r>
      <w:r w:rsidRPr="00472480">
        <w:rPr>
          <w:sz w:val="28"/>
          <w:szCs w:val="28"/>
        </w:rPr>
        <w:t xml:space="preserve">«Гигиена и эпидемиология чрезвычайных ситуаций» (далее – рабочая программа) </w:t>
      </w:r>
      <w:r w:rsidRPr="00472480">
        <w:rPr>
          <w:bCs/>
          <w:sz w:val="28"/>
          <w:szCs w:val="28"/>
        </w:rPr>
        <w:t>относится к базовой части программы ординатуры и является обязательной для освоения обучающимися. Изучение дисциплины направлено на формирование компетенций врача, обеспечивающих выполнение основных видов деятельности врача.</w:t>
      </w:r>
    </w:p>
    <w:p w14:paraId="728DBF9B" w14:textId="77777777" w:rsidR="00D55F0B" w:rsidRPr="00472480" w:rsidRDefault="00D55F0B" w:rsidP="00BA41A4">
      <w:pPr>
        <w:widowControl w:val="0"/>
        <w:jc w:val="both"/>
      </w:pPr>
    </w:p>
    <w:p w14:paraId="42FC8BAE" w14:textId="77777777" w:rsidR="00D55F0B" w:rsidRPr="00472480" w:rsidRDefault="00D55F0B" w:rsidP="00587B95">
      <w:pPr>
        <w:widowControl w:val="0"/>
        <w:numPr>
          <w:ilvl w:val="1"/>
          <w:numId w:val="5"/>
        </w:numPr>
        <w:tabs>
          <w:tab w:val="left" w:pos="1276"/>
        </w:tabs>
        <w:ind w:left="0" w:firstLine="720"/>
        <w:jc w:val="both"/>
        <w:rPr>
          <w:sz w:val="28"/>
          <w:szCs w:val="28"/>
        </w:rPr>
      </w:pPr>
      <w:r w:rsidRPr="00472480">
        <w:rPr>
          <w:b/>
          <w:sz w:val="28"/>
          <w:szCs w:val="28"/>
        </w:rPr>
        <w:t>Цель программы</w:t>
      </w:r>
      <w:r w:rsidRPr="00472480">
        <w:rPr>
          <w:sz w:val="28"/>
          <w:szCs w:val="28"/>
        </w:rPr>
        <w:t xml:space="preserve"> </w:t>
      </w:r>
      <w:r w:rsidRPr="00472480">
        <w:rPr>
          <w:b/>
          <w:sz w:val="28"/>
          <w:szCs w:val="28"/>
        </w:rPr>
        <w:t xml:space="preserve">– </w:t>
      </w:r>
      <w:r w:rsidRPr="00472480">
        <w:rPr>
          <w:sz w:val="28"/>
          <w:szCs w:val="28"/>
        </w:rPr>
        <w:t>подг</w:t>
      </w:r>
      <w:r>
        <w:rPr>
          <w:sz w:val="28"/>
          <w:szCs w:val="28"/>
        </w:rPr>
        <w:t>отовка квалифицированного врача</w:t>
      </w:r>
      <w:r w:rsidRPr="00472480">
        <w:rPr>
          <w:sz w:val="28"/>
          <w:szCs w:val="28"/>
        </w:rPr>
        <w:t>, способного и готового к самостоятельной профессиональной деятельности в части обеспечения мер санитарно-эпидемиологическог</w:t>
      </w:r>
      <w:r>
        <w:rPr>
          <w:sz w:val="28"/>
          <w:szCs w:val="28"/>
        </w:rPr>
        <w:t xml:space="preserve">о (профилактического) характера, </w:t>
      </w:r>
      <w:r w:rsidRPr="00472480">
        <w:rPr>
          <w:sz w:val="28"/>
          <w:szCs w:val="28"/>
        </w:rPr>
        <w:t>направленных на санитарно-эпидемиологическое благополучие населения в условиях возникновения чрезвычайных ситуаций</w:t>
      </w:r>
      <w:r w:rsidRPr="00472480">
        <w:rPr>
          <w:b/>
          <w:sz w:val="28"/>
          <w:szCs w:val="28"/>
        </w:rPr>
        <w:t xml:space="preserve"> </w:t>
      </w:r>
      <w:r w:rsidRPr="00472480">
        <w:rPr>
          <w:sz w:val="28"/>
          <w:szCs w:val="28"/>
        </w:rPr>
        <w:t>на основе сформированных универсальных и профессиональных компетенций.</w:t>
      </w:r>
    </w:p>
    <w:p w14:paraId="6D875B1D" w14:textId="77777777" w:rsidR="00D55F0B" w:rsidRPr="00472480" w:rsidRDefault="00D55F0B" w:rsidP="00790453">
      <w:pPr>
        <w:widowControl w:val="0"/>
        <w:ind w:left="720"/>
        <w:jc w:val="both"/>
      </w:pPr>
    </w:p>
    <w:p w14:paraId="7CBF5D9E" w14:textId="77777777" w:rsidR="00D55F0B" w:rsidRPr="00472480" w:rsidRDefault="00D55F0B" w:rsidP="00587B95">
      <w:pPr>
        <w:widowControl w:val="0"/>
        <w:numPr>
          <w:ilvl w:val="1"/>
          <w:numId w:val="5"/>
        </w:numPr>
        <w:tabs>
          <w:tab w:val="left" w:pos="1276"/>
        </w:tabs>
        <w:ind w:left="0" w:firstLine="720"/>
        <w:jc w:val="both"/>
        <w:rPr>
          <w:sz w:val="28"/>
          <w:szCs w:val="28"/>
        </w:rPr>
      </w:pPr>
      <w:r w:rsidRPr="00472480">
        <w:rPr>
          <w:b/>
          <w:sz w:val="28"/>
          <w:szCs w:val="28"/>
        </w:rPr>
        <w:t>Задачи программы:</w:t>
      </w:r>
    </w:p>
    <w:p w14:paraId="547780CA" w14:textId="77777777" w:rsidR="00D55F0B" w:rsidRPr="00472480" w:rsidRDefault="00D55F0B" w:rsidP="00BA41A4">
      <w:pPr>
        <w:widowControl w:val="0"/>
        <w:jc w:val="both"/>
        <w:rPr>
          <w:b/>
          <w:sz w:val="28"/>
          <w:szCs w:val="28"/>
          <w:u w:val="single"/>
        </w:rPr>
      </w:pPr>
      <w:r w:rsidRPr="00472480">
        <w:rPr>
          <w:sz w:val="28"/>
          <w:szCs w:val="28"/>
          <w:u w:val="single"/>
        </w:rPr>
        <w:t>сформировать знания:</w:t>
      </w:r>
    </w:p>
    <w:p w14:paraId="0794B21C" w14:textId="77777777" w:rsidR="00D55F0B" w:rsidRPr="00472480" w:rsidRDefault="00D55F0B" w:rsidP="00067BD1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72480">
        <w:rPr>
          <w:rFonts w:ascii="Times New Roman" w:hAnsi="Times New Roman"/>
          <w:sz w:val="28"/>
          <w:szCs w:val="28"/>
        </w:rPr>
        <w:t>ценк</w:t>
      </w:r>
      <w:r>
        <w:rPr>
          <w:rFonts w:ascii="Times New Roman" w:hAnsi="Times New Roman"/>
          <w:sz w:val="28"/>
          <w:szCs w:val="28"/>
        </w:rPr>
        <w:t>и</w:t>
      </w:r>
      <w:r w:rsidRPr="00472480">
        <w:rPr>
          <w:rFonts w:ascii="Times New Roman" w:hAnsi="Times New Roman"/>
          <w:sz w:val="28"/>
          <w:szCs w:val="28"/>
        </w:rPr>
        <w:t xml:space="preserve"> информации о санитарно-эпидемиологической обстановке в чрезвычайных ситуациях</w:t>
      </w:r>
      <w:r w:rsidRPr="00472480">
        <w:rPr>
          <w:rFonts w:ascii="Times New Roman" w:hAnsi="Times New Roman"/>
          <w:sz w:val="28"/>
        </w:rPr>
        <w:t>;</w:t>
      </w:r>
    </w:p>
    <w:p w14:paraId="6E817EC9" w14:textId="77777777" w:rsidR="00D55F0B" w:rsidRPr="00472480" w:rsidRDefault="00D55F0B" w:rsidP="00067BD1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72480">
        <w:rPr>
          <w:rFonts w:ascii="Times New Roman" w:hAnsi="Times New Roman"/>
          <w:sz w:val="28"/>
          <w:szCs w:val="28"/>
        </w:rPr>
        <w:t>рганизаци</w:t>
      </w:r>
      <w:r>
        <w:rPr>
          <w:rFonts w:ascii="Times New Roman" w:hAnsi="Times New Roman"/>
          <w:sz w:val="28"/>
          <w:szCs w:val="28"/>
        </w:rPr>
        <w:t>и и проведения</w:t>
      </w:r>
      <w:r w:rsidRPr="00472480">
        <w:rPr>
          <w:rFonts w:ascii="Times New Roman" w:hAnsi="Times New Roman"/>
          <w:sz w:val="28"/>
          <w:szCs w:val="28"/>
        </w:rPr>
        <w:t xml:space="preserve"> санитарно-противоэпидемических (профилактических) мероприятий, направленных на предупреждение возникновения инфекционных заболеваний и массовых неинфекционных заболеваний (отравлений) в условиях чрезвычайных ситуаций;</w:t>
      </w:r>
    </w:p>
    <w:p w14:paraId="78E9E212" w14:textId="77777777" w:rsidR="00D55F0B" w:rsidRDefault="00D55F0B" w:rsidP="00067BD1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организации</w:t>
      </w:r>
      <w:r w:rsidRPr="00472480">
        <w:rPr>
          <w:rFonts w:ascii="Times New Roman" w:hAnsi="Times New Roman"/>
          <w:sz w:val="28"/>
          <w:szCs w:val="28"/>
        </w:rPr>
        <w:t xml:space="preserve"> эпидемиологического расследования с целью установления причин и условий возникновения инфекционного заболевания, а также выявления лиц, контактировавших с больными и (или) подозрительными на болезнь (заражение);</w:t>
      </w:r>
    </w:p>
    <w:p w14:paraId="3F92D2E3" w14:textId="77777777" w:rsidR="00D55F0B" w:rsidRPr="00067BD1" w:rsidRDefault="00D55F0B" w:rsidP="00067BD1">
      <w:pPr>
        <w:pStyle w:val="a3"/>
        <w:numPr>
          <w:ilvl w:val="0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методов</w:t>
      </w:r>
      <w:r w:rsidRPr="00067BD1">
        <w:rPr>
          <w:rFonts w:ascii="Times New Roman" w:hAnsi="Times New Roman"/>
          <w:sz w:val="28"/>
          <w:szCs w:val="28"/>
        </w:rPr>
        <w:t xml:space="preserve"> использования иммунобиологических лекарственных препаратов. </w:t>
      </w:r>
    </w:p>
    <w:p w14:paraId="7EB11C29" w14:textId="77777777" w:rsidR="00D55F0B" w:rsidRPr="00472480" w:rsidRDefault="00D55F0B" w:rsidP="00067BD1">
      <w:pPr>
        <w:tabs>
          <w:tab w:val="left" w:pos="426"/>
          <w:tab w:val="left" w:pos="4320"/>
        </w:tabs>
        <w:autoSpaceDE w:val="0"/>
        <w:autoSpaceDN w:val="0"/>
        <w:adjustRightInd w:val="0"/>
        <w:ind w:firstLine="680"/>
        <w:jc w:val="both"/>
        <w:outlineLvl w:val="2"/>
        <w:rPr>
          <w:bCs/>
          <w:sz w:val="28"/>
          <w:szCs w:val="28"/>
          <w:u w:val="single"/>
        </w:rPr>
      </w:pPr>
    </w:p>
    <w:p w14:paraId="6B925EF5" w14:textId="77777777" w:rsidR="00D55F0B" w:rsidRPr="00472480" w:rsidRDefault="00D55F0B" w:rsidP="00950CC5">
      <w:pPr>
        <w:tabs>
          <w:tab w:val="left" w:pos="426"/>
          <w:tab w:val="left" w:pos="4320"/>
        </w:tabs>
        <w:autoSpaceDE w:val="0"/>
        <w:autoSpaceDN w:val="0"/>
        <w:adjustRightInd w:val="0"/>
        <w:jc w:val="both"/>
        <w:outlineLvl w:val="2"/>
        <w:rPr>
          <w:bCs/>
          <w:sz w:val="28"/>
          <w:szCs w:val="28"/>
          <w:u w:val="single"/>
        </w:rPr>
      </w:pPr>
      <w:r w:rsidRPr="00472480">
        <w:rPr>
          <w:bCs/>
          <w:sz w:val="28"/>
          <w:szCs w:val="28"/>
          <w:u w:val="single"/>
        </w:rPr>
        <w:t>сформировать умения:</w:t>
      </w:r>
    </w:p>
    <w:p w14:paraId="6951C5D4" w14:textId="77777777" w:rsidR="00D55F0B" w:rsidRPr="00472480" w:rsidRDefault="00D55F0B" w:rsidP="00067BD1">
      <w:pPr>
        <w:pStyle w:val="a3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проводить</w:t>
      </w:r>
      <w:r w:rsidRPr="00472480">
        <w:rPr>
          <w:rFonts w:ascii="Times New Roman" w:hAnsi="Times New Roman"/>
          <w:sz w:val="28"/>
          <w:szCs w:val="28"/>
        </w:rPr>
        <w:t xml:space="preserve"> эпидемиологическое обследование очагов возникновения групповых заболеваний и эпидемических вспышек, выявить причины и условия их возникновения;</w:t>
      </w:r>
    </w:p>
    <w:p w14:paraId="011F345B" w14:textId="77777777" w:rsidR="00D55F0B" w:rsidRPr="00472480" w:rsidRDefault="00D55F0B" w:rsidP="00067BD1">
      <w:pPr>
        <w:pStyle w:val="a3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устанавливать</w:t>
      </w:r>
      <w:r w:rsidRPr="00472480">
        <w:rPr>
          <w:rFonts w:ascii="Times New Roman" w:hAnsi="Times New Roman"/>
          <w:sz w:val="28"/>
          <w:szCs w:val="28"/>
        </w:rPr>
        <w:t xml:space="preserve"> источник(и) инфекции, механизм, пути и факторы передачи возбудителя;</w:t>
      </w:r>
    </w:p>
    <w:p w14:paraId="25282E79" w14:textId="77777777" w:rsidR="00D55F0B" w:rsidRDefault="00D55F0B" w:rsidP="00067BD1">
      <w:pPr>
        <w:pStyle w:val="a3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анализировать данные лабораторных исследований и оценить биологические свойства штаммов возбудителя, выделенных от больных и циркулирующих на территории;</w:t>
      </w:r>
    </w:p>
    <w:p w14:paraId="118BA044" w14:textId="77777777" w:rsidR="00D55F0B" w:rsidRPr="00067BD1" w:rsidRDefault="00D55F0B" w:rsidP="00067BD1">
      <w:pPr>
        <w:pStyle w:val="a3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067BD1">
        <w:rPr>
          <w:rFonts w:ascii="Times New Roman" w:hAnsi="Times New Roman"/>
          <w:sz w:val="28"/>
          <w:szCs w:val="28"/>
        </w:rPr>
        <w:t xml:space="preserve">планировать профилактические и противоэпидемические </w:t>
      </w:r>
      <w:r w:rsidRPr="00067BD1">
        <w:rPr>
          <w:rFonts w:ascii="Times New Roman" w:hAnsi="Times New Roman"/>
          <w:sz w:val="28"/>
          <w:szCs w:val="28"/>
        </w:rPr>
        <w:lastRenderedPageBreak/>
        <w:t>мероприятия на основе ретроспективного и оперативного эпидемиологического анализа;</w:t>
      </w:r>
    </w:p>
    <w:p w14:paraId="34901A8C" w14:textId="77777777" w:rsidR="00D55F0B" w:rsidRPr="00472480" w:rsidRDefault="00D55F0B" w:rsidP="00067BD1">
      <w:pPr>
        <w:pStyle w:val="a3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определя</w:t>
      </w:r>
      <w:r w:rsidRPr="00472480">
        <w:rPr>
          <w:rFonts w:ascii="Times New Roman" w:hAnsi="Times New Roman"/>
          <w:sz w:val="28"/>
          <w:szCs w:val="28"/>
        </w:rPr>
        <w:t>ть продолжительность ограничительных мероприятий при возникновении различных инфекционных заболеваний, сроки диспансерного наблюдения за переболевшими и лицами, контактировавшими с больными;</w:t>
      </w:r>
    </w:p>
    <w:p w14:paraId="175733C8" w14:textId="77777777" w:rsidR="00D55F0B" w:rsidRPr="00472480" w:rsidRDefault="00D55F0B" w:rsidP="00067BD1">
      <w:pPr>
        <w:widowControl w:val="0"/>
        <w:numPr>
          <w:ilvl w:val="0"/>
          <w:numId w:val="13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472480">
        <w:rPr>
          <w:sz w:val="28"/>
          <w:szCs w:val="28"/>
        </w:rPr>
        <w:t>рганизо</w:t>
      </w:r>
      <w:r>
        <w:rPr>
          <w:sz w:val="28"/>
          <w:szCs w:val="28"/>
        </w:rPr>
        <w:t>вывать и проводить</w:t>
      </w:r>
      <w:r w:rsidRPr="00472480">
        <w:rPr>
          <w:sz w:val="28"/>
          <w:szCs w:val="28"/>
        </w:rPr>
        <w:t xml:space="preserve"> противоэпидемические мероприятия в очаге инфекционного заболевания;</w:t>
      </w:r>
    </w:p>
    <w:p w14:paraId="076A435C" w14:textId="77777777" w:rsidR="00D55F0B" w:rsidRPr="00472480" w:rsidRDefault="00D55F0B" w:rsidP="00067BD1">
      <w:pPr>
        <w:widowControl w:val="0"/>
        <w:numPr>
          <w:ilvl w:val="0"/>
          <w:numId w:val="13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выявлять, изолировать и эвакуировать пациентов</w:t>
      </w:r>
      <w:r w:rsidRPr="00472480">
        <w:rPr>
          <w:sz w:val="28"/>
          <w:szCs w:val="28"/>
          <w:lang w:eastAsia="ar-SA"/>
        </w:rPr>
        <w:t xml:space="preserve"> с подозрением на опасное инфекционное заболевание с использованием средств индивидуальной защиты;</w:t>
      </w:r>
    </w:p>
    <w:p w14:paraId="12A6C507" w14:textId="77777777" w:rsidR="00D55F0B" w:rsidRPr="00472480" w:rsidRDefault="00D55F0B" w:rsidP="00067BD1">
      <w:pPr>
        <w:pStyle w:val="a3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72480">
        <w:rPr>
          <w:rFonts w:ascii="Times New Roman" w:hAnsi="Times New Roman"/>
          <w:sz w:val="28"/>
          <w:szCs w:val="28"/>
        </w:rPr>
        <w:t>рганизо</w:t>
      </w:r>
      <w:r>
        <w:rPr>
          <w:rFonts w:ascii="Times New Roman" w:hAnsi="Times New Roman"/>
          <w:sz w:val="28"/>
          <w:szCs w:val="28"/>
        </w:rPr>
        <w:t>вы</w:t>
      </w:r>
      <w:r w:rsidRPr="00472480">
        <w:rPr>
          <w:rFonts w:ascii="Times New Roman" w:hAnsi="Times New Roman"/>
          <w:sz w:val="28"/>
          <w:szCs w:val="28"/>
        </w:rPr>
        <w:t xml:space="preserve">вать подготовку медицинских организаций к перепрофилированию учреждений здравоохранения для приёма инфекционных больных. </w:t>
      </w:r>
    </w:p>
    <w:p w14:paraId="22E159E6" w14:textId="77777777" w:rsidR="00D55F0B" w:rsidRPr="00472480" w:rsidRDefault="00D55F0B" w:rsidP="00950CC5">
      <w:pPr>
        <w:tabs>
          <w:tab w:val="left" w:pos="4320"/>
        </w:tabs>
        <w:jc w:val="both"/>
        <w:outlineLvl w:val="2"/>
        <w:rPr>
          <w:sz w:val="28"/>
          <w:szCs w:val="28"/>
        </w:rPr>
      </w:pPr>
    </w:p>
    <w:p w14:paraId="3A429F2A" w14:textId="77777777" w:rsidR="00D55F0B" w:rsidRPr="00472480" w:rsidRDefault="00D55F0B" w:rsidP="00950CC5">
      <w:pPr>
        <w:widowControl w:val="0"/>
        <w:jc w:val="both"/>
        <w:rPr>
          <w:sz w:val="28"/>
          <w:szCs w:val="28"/>
        </w:rPr>
      </w:pPr>
      <w:r w:rsidRPr="00472480">
        <w:rPr>
          <w:sz w:val="28"/>
          <w:szCs w:val="28"/>
          <w:u w:val="single"/>
        </w:rPr>
        <w:t>сформировать навыки</w:t>
      </w:r>
      <w:r w:rsidRPr="00472480">
        <w:rPr>
          <w:sz w:val="28"/>
          <w:szCs w:val="28"/>
        </w:rPr>
        <w:t>:</w:t>
      </w:r>
    </w:p>
    <w:p w14:paraId="28E0DED8" w14:textId="77777777" w:rsidR="00D55F0B" w:rsidRPr="00472480" w:rsidRDefault="00D55F0B" w:rsidP="00067BD1">
      <w:pPr>
        <w:pStyle w:val="121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р</w:t>
      </w:r>
      <w:r w:rsidRPr="00472480">
        <w:rPr>
          <w:rFonts w:ascii="Times New Roman" w:hAnsi="Times New Roman" w:cs="Times New Roman"/>
          <w:color w:val="auto"/>
          <w:sz w:val="28"/>
          <w:szCs w:val="28"/>
        </w:rPr>
        <w:t>асследования</w:t>
      </w:r>
      <w:r w:rsidRPr="00472480">
        <w:rPr>
          <w:rFonts w:ascii="Times New Roman" w:hAnsi="Times New Roman" w:cs="Times New Roman"/>
          <w:color w:val="auto"/>
          <w:sz w:val="28"/>
          <w:szCs w:val="28"/>
        </w:rPr>
        <w:tab/>
        <w:t xml:space="preserve">эпидемических вспышек и групповых заболеваний инфекционных болезней; </w:t>
      </w:r>
    </w:p>
    <w:p w14:paraId="55D1D8C3" w14:textId="77777777" w:rsidR="00D55F0B" w:rsidRPr="00472480" w:rsidRDefault="00D55F0B" w:rsidP="00067BD1">
      <w:pPr>
        <w:pStyle w:val="121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72480">
        <w:rPr>
          <w:rFonts w:ascii="Times New Roman" w:hAnsi="Times New Roman" w:cs="Times New Roman"/>
          <w:color w:val="auto"/>
          <w:sz w:val="28"/>
          <w:szCs w:val="28"/>
        </w:rPr>
        <w:t>бследования санитарно-гигиенического состояния эпидемически значимых объектов;</w:t>
      </w:r>
    </w:p>
    <w:p w14:paraId="6E7597F0" w14:textId="77777777" w:rsidR="00D55F0B" w:rsidRPr="00472480" w:rsidRDefault="00D55F0B" w:rsidP="00067BD1">
      <w:pPr>
        <w:pStyle w:val="121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472480">
        <w:rPr>
          <w:rFonts w:ascii="Times New Roman" w:hAnsi="Times New Roman" w:cs="Times New Roman"/>
          <w:color w:val="auto"/>
          <w:sz w:val="28"/>
          <w:szCs w:val="28"/>
        </w:rPr>
        <w:t>спользования различных методов дезинфекции, дезинсекции и дератизации в условиях чрезвычайных ситуаций;</w:t>
      </w:r>
    </w:p>
    <w:p w14:paraId="3052CFFE" w14:textId="77777777" w:rsidR="00D55F0B" w:rsidRPr="00472480" w:rsidRDefault="00D55F0B" w:rsidP="00067BD1">
      <w:pPr>
        <w:pStyle w:val="a3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72480">
        <w:rPr>
          <w:rFonts w:ascii="Times New Roman" w:hAnsi="Times New Roman"/>
          <w:sz w:val="28"/>
          <w:szCs w:val="28"/>
        </w:rPr>
        <w:t>рганизации подготовки медицинских организаций к дополнительному развёртыванию коек, провизорного отделения.</w:t>
      </w:r>
    </w:p>
    <w:p w14:paraId="74021C36" w14:textId="77777777" w:rsidR="00D55F0B" w:rsidRPr="00472480" w:rsidRDefault="00D55F0B" w:rsidP="00067BD1">
      <w:pPr>
        <w:pStyle w:val="121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lang w:eastAsia="ar-SA"/>
        </w:rPr>
        <w:t>г</w:t>
      </w:r>
      <w:r w:rsidRPr="00472480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отовности </w:t>
      </w:r>
      <w:r w:rsidRPr="00472480">
        <w:rPr>
          <w:rFonts w:ascii="Times New Roman" w:hAnsi="Times New Roman" w:cs="Times New Roman"/>
          <w:color w:val="auto"/>
          <w:sz w:val="28"/>
          <w:szCs w:val="28"/>
        </w:rPr>
        <w:t>организовать</w:t>
      </w:r>
      <w:r w:rsidRPr="00472480">
        <w:rPr>
          <w:rFonts w:ascii="Times New Roman" w:hAnsi="Times New Roman" w:cs="Times New Roman"/>
          <w:color w:val="auto"/>
          <w:sz w:val="28"/>
          <w:szCs w:val="28"/>
          <w:lang w:eastAsia="ar-SA"/>
        </w:rPr>
        <w:t xml:space="preserve"> эвакуацию больного с подозрением на особо опасное инфекционное заболевание;</w:t>
      </w:r>
    </w:p>
    <w:p w14:paraId="100134C3" w14:textId="77777777" w:rsidR="00D55F0B" w:rsidRPr="00472480" w:rsidRDefault="00D55F0B" w:rsidP="00067BD1">
      <w:pPr>
        <w:widowControl w:val="0"/>
        <w:numPr>
          <w:ilvl w:val="0"/>
          <w:numId w:val="14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72480">
        <w:rPr>
          <w:sz w:val="28"/>
          <w:szCs w:val="28"/>
        </w:rPr>
        <w:t>роведения специфической профилактики инфекционных заболеваний среди разных возрастных групп населения.</w:t>
      </w:r>
    </w:p>
    <w:p w14:paraId="1951DAF5" w14:textId="77777777" w:rsidR="00D55F0B" w:rsidRPr="00472480" w:rsidRDefault="00D55F0B" w:rsidP="00067BD1">
      <w:pPr>
        <w:pStyle w:val="121"/>
        <w:tabs>
          <w:tab w:val="left" w:pos="993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449B2BB" w14:textId="77777777" w:rsidR="00D55F0B" w:rsidRPr="00472480" w:rsidRDefault="00D55F0B" w:rsidP="00587B95">
      <w:pPr>
        <w:numPr>
          <w:ilvl w:val="1"/>
          <w:numId w:val="5"/>
        </w:numPr>
        <w:tabs>
          <w:tab w:val="left" w:pos="1134"/>
          <w:tab w:val="left" w:pos="1276"/>
        </w:tabs>
        <w:ind w:left="0" w:firstLine="720"/>
        <w:jc w:val="both"/>
        <w:outlineLvl w:val="2"/>
        <w:rPr>
          <w:sz w:val="28"/>
          <w:szCs w:val="28"/>
        </w:rPr>
      </w:pPr>
      <w:r w:rsidRPr="00472480">
        <w:rPr>
          <w:b/>
          <w:sz w:val="28"/>
          <w:szCs w:val="28"/>
        </w:rPr>
        <w:t>Трудоёмкость освоения</w:t>
      </w:r>
      <w:r w:rsidRPr="00472480">
        <w:rPr>
          <w:sz w:val="28"/>
          <w:szCs w:val="28"/>
        </w:rPr>
        <w:t xml:space="preserve"> </w:t>
      </w:r>
      <w:r w:rsidRPr="00472480">
        <w:rPr>
          <w:b/>
          <w:sz w:val="28"/>
          <w:szCs w:val="28"/>
        </w:rPr>
        <w:t>рабочей</w:t>
      </w:r>
      <w:r w:rsidRPr="00472480">
        <w:rPr>
          <w:sz w:val="28"/>
          <w:szCs w:val="28"/>
        </w:rPr>
        <w:t xml:space="preserve"> </w:t>
      </w:r>
      <w:r w:rsidRPr="00472480">
        <w:rPr>
          <w:b/>
          <w:sz w:val="28"/>
          <w:szCs w:val="28"/>
        </w:rPr>
        <w:t>программы:</w:t>
      </w:r>
      <w:r w:rsidRPr="00472480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472480">
        <w:rPr>
          <w:sz w:val="28"/>
          <w:szCs w:val="28"/>
        </w:rPr>
        <w:t xml:space="preserve"> зачё</w:t>
      </w:r>
      <w:r>
        <w:rPr>
          <w:sz w:val="28"/>
          <w:szCs w:val="28"/>
        </w:rPr>
        <w:t xml:space="preserve">тная </w:t>
      </w:r>
      <w:r w:rsidRPr="00472480">
        <w:rPr>
          <w:sz w:val="28"/>
          <w:szCs w:val="28"/>
        </w:rPr>
        <w:t>единиц</w:t>
      </w:r>
      <w:r>
        <w:rPr>
          <w:sz w:val="28"/>
          <w:szCs w:val="28"/>
        </w:rPr>
        <w:t>а</w:t>
      </w:r>
      <w:r w:rsidRPr="00472480">
        <w:rPr>
          <w:sz w:val="28"/>
          <w:szCs w:val="28"/>
        </w:rPr>
        <w:t xml:space="preserve">, что составляет </w:t>
      </w:r>
      <w:r>
        <w:rPr>
          <w:sz w:val="28"/>
          <w:szCs w:val="28"/>
        </w:rPr>
        <w:t>36</w:t>
      </w:r>
      <w:r w:rsidRPr="00472480">
        <w:rPr>
          <w:sz w:val="28"/>
          <w:szCs w:val="28"/>
        </w:rPr>
        <w:t xml:space="preserve"> академических часов. </w:t>
      </w:r>
    </w:p>
    <w:p w14:paraId="4A5AA5F2" w14:textId="77777777" w:rsidR="00D55F0B" w:rsidRPr="00472480" w:rsidRDefault="00D55F0B" w:rsidP="007A0569">
      <w:pPr>
        <w:tabs>
          <w:tab w:val="left" w:pos="1134"/>
          <w:tab w:val="left" w:pos="1276"/>
        </w:tabs>
        <w:ind w:left="720"/>
        <w:jc w:val="both"/>
        <w:outlineLvl w:val="2"/>
      </w:pPr>
    </w:p>
    <w:p w14:paraId="129D120E" w14:textId="77777777" w:rsidR="00D55F0B" w:rsidRPr="00472480" w:rsidRDefault="00D55F0B" w:rsidP="00587B95">
      <w:pPr>
        <w:numPr>
          <w:ilvl w:val="1"/>
          <w:numId w:val="5"/>
        </w:numPr>
        <w:tabs>
          <w:tab w:val="left" w:pos="1134"/>
          <w:tab w:val="left" w:pos="1276"/>
        </w:tabs>
        <w:ind w:left="0" w:firstLine="720"/>
        <w:jc w:val="both"/>
        <w:outlineLvl w:val="2"/>
        <w:rPr>
          <w:sz w:val="28"/>
          <w:szCs w:val="28"/>
        </w:rPr>
      </w:pPr>
      <w:r w:rsidRPr="00472480">
        <w:rPr>
          <w:b/>
          <w:sz w:val="28"/>
          <w:szCs w:val="28"/>
        </w:rPr>
        <w:t xml:space="preserve"> Нормативно-правовые документы, регламентирующие образовательную деятельность:</w:t>
      </w:r>
    </w:p>
    <w:p w14:paraId="2ECA4E19" w14:textId="77777777" w:rsidR="00D55F0B" w:rsidRPr="00472480" w:rsidRDefault="00D55F0B" w:rsidP="002039FA">
      <w:pPr>
        <w:numPr>
          <w:ilvl w:val="0"/>
          <w:numId w:val="1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Постановление Правительства Российской Федерации от 30.12.2003 №794 «О Единой государственной системе предупреждения и ликвидации чрезвычайных ситуаций»; </w:t>
      </w:r>
    </w:p>
    <w:p w14:paraId="2222D29A" w14:textId="77777777" w:rsidR="00D55F0B" w:rsidRPr="00472480" w:rsidRDefault="00D55F0B" w:rsidP="002039FA">
      <w:pPr>
        <w:numPr>
          <w:ilvl w:val="0"/>
          <w:numId w:val="1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>Основы государственной политики в области обеспечения химической и биологической безопасности Российской Федерации на период до 2025 года и дальнейшую перспективу, утверждённые Президентом Российской Федерации 1 ноября 2013 г. № Пр-2573;</w:t>
      </w:r>
    </w:p>
    <w:p w14:paraId="2CF6164B" w14:textId="77777777" w:rsidR="00D55F0B" w:rsidRPr="00472480" w:rsidRDefault="00D55F0B" w:rsidP="002039FA">
      <w:pPr>
        <w:numPr>
          <w:ilvl w:val="0"/>
          <w:numId w:val="1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Приказ Министерства здравоохранения Российской Федерации от 26 августа 2013 г. №598 «Об утверждении положений о резерве медицинских ресурсов Министерства здравоохранения Российской Федерации для ликвидации медико-санитарных последствий </w:t>
      </w:r>
      <w:r w:rsidRPr="00472480">
        <w:rPr>
          <w:bCs/>
          <w:sz w:val="28"/>
          <w:szCs w:val="28"/>
        </w:rPr>
        <w:t>чрезвычайных ситуаций, его номенклатуры и объёма (с изменениями на 5 июня 2017 года)</w:t>
      </w:r>
      <w:r w:rsidRPr="00472480">
        <w:rPr>
          <w:sz w:val="28"/>
          <w:szCs w:val="28"/>
        </w:rPr>
        <w:t>»</w:t>
      </w:r>
      <w:r w:rsidRPr="00472480">
        <w:rPr>
          <w:bCs/>
          <w:sz w:val="28"/>
          <w:szCs w:val="28"/>
        </w:rPr>
        <w:t>;</w:t>
      </w:r>
    </w:p>
    <w:p w14:paraId="77C2057F" w14:textId="70F91DD8" w:rsidR="00D55F0B" w:rsidRPr="00105760" w:rsidRDefault="00D55F0B" w:rsidP="002039FA">
      <w:pPr>
        <w:numPr>
          <w:ilvl w:val="0"/>
          <w:numId w:val="15"/>
        </w:numPr>
        <w:tabs>
          <w:tab w:val="left" w:pos="709"/>
        </w:tabs>
        <w:ind w:left="0" w:firstLine="709"/>
        <w:jc w:val="both"/>
        <w:rPr>
          <w:kern w:val="1"/>
          <w:sz w:val="28"/>
          <w:szCs w:val="28"/>
          <w:lang w:eastAsia="zh-CN" w:bidi="hi-IN"/>
        </w:rPr>
      </w:pPr>
      <w:r w:rsidRPr="00105760">
        <w:rPr>
          <w:kern w:val="1"/>
          <w:sz w:val="28"/>
          <w:szCs w:val="28"/>
          <w:lang w:eastAsia="zh-CN" w:bidi="hi-IN"/>
        </w:rPr>
        <w:t xml:space="preserve">Санитарные правила </w:t>
      </w:r>
      <w:proofErr w:type="gramStart"/>
      <w:r w:rsidR="00105760" w:rsidRPr="00105760">
        <w:rPr>
          <w:kern w:val="1"/>
          <w:sz w:val="28"/>
          <w:szCs w:val="28"/>
          <w:lang w:eastAsia="zh-CN" w:bidi="hi-IN"/>
        </w:rPr>
        <w:t>3</w:t>
      </w:r>
      <w:r w:rsidRPr="00105760">
        <w:rPr>
          <w:kern w:val="1"/>
          <w:sz w:val="28"/>
          <w:szCs w:val="28"/>
          <w:lang w:eastAsia="zh-CN" w:bidi="hi-IN"/>
        </w:rPr>
        <w:t>.3</w:t>
      </w:r>
      <w:r w:rsidR="00105760" w:rsidRPr="00105760">
        <w:rPr>
          <w:kern w:val="1"/>
          <w:sz w:val="28"/>
          <w:szCs w:val="28"/>
          <w:lang w:eastAsia="zh-CN" w:bidi="hi-IN"/>
        </w:rPr>
        <w:t>686</w:t>
      </w:r>
      <w:r w:rsidRPr="00105760">
        <w:rPr>
          <w:kern w:val="1"/>
          <w:sz w:val="28"/>
          <w:szCs w:val="28"/>
          <w:lang w:eastAsia="zh-CN" w:bidi="hi-IN"/>
        </w:rPr>
        <w:t>-</w:t>
      </w:r>
      <w:r w:rsidR="00105760" w:rsidRPr="00105760">
        <w:rPr>
          <w:kern w:val="1"/>
          <w:sz w:val="28"/>
          <w:szCs w:val="28"/>
          <w:lang w:eastAsia="zh-CN" w:bidi="hi-IN"/>
        </w:rPr>
        <w:t>21</w:t>
      </w:r>
      <w:proofErr w:type="gramEnd"/>
      <w:r w:rsidRPr="00105760">
        <w:rPr>
          <w:kern w:val="1"/>
          <w:sz w:val="28"/>
          <w:szCs w:val="28"/>
          <w:lang w:eastAsia="zh-CN" w:bidi="hi-IN"/>
        </w:rPr>
        <w:t xml:space="preserve"> </w:t>
      </w:r>
      <w:r w:rsidR="00105760" w:rsidRPr="00105760">
        <w:rPr>
          <w:kern w:val="1"/>
          <w:sz w:val="28"/>
          <w:szCs w:val="28"/>
          <w:lang w:eastAsia="zh-CN" w:bidi="hi-IN"/>
        </w:rPr>
        <w:t>«Санитарно-эпидемиологические требования по профилактике инфекционных болезней»</w:t>
      </w:r>
      <w:r w:rsidRPr="00105760">
        <w:rPr>
          <w:kern w:val="1"/>
          <w:sz w:val="28"/>
          <w:szCs w:val="28"/>
          <w:lang w:eastAsia="zh-CN" w:bidi="hi-IN"/>
        </w:rPr>
        <w:t>;</w:t>
      </w:r>
    </w:p>
    <w:p w14:paraId="6959D990" w14:textId="36CCD9DE" w:rsidR="00D55F0B" w:rsidRPr="00472480" w:rsidRDefault="00D55F0B" w:rsidP="002039FA">
      <w:pPr>
        <w:pStyle w:val="Style1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472480">
        <w:rPr>
          <w:rFonts w:ascii="Times New Roman" w:hAnsi="Times New Roman" w:cs="Times New Roman"/>
          <w:sz w:val="28"/>
          <w:szCs w:val="28"/>
        </w:rPr>
        <w:lastRenderedPageBreak/>
        <w:t xml:space="preserve">Постановление Главного государственного санитарного врача Российской Федерации от </w:t>
      </w:r>
      <w:r w:rsidR="00105760">
        <w:rPr>
          <w:rFonts w:ascii="Times New Roman" w:hAnsi="Times New Roman" w:cs="Times New Roman"/>
          <w:sz w:val="28"/>
          <w:szCs w:val="28"/>
        </w:rPr>
        <w:t>0</w:t>
      </w:r>
      <w:r w:rsidRPr="00472480">
        <w:rPr>
          <w:rFonts w:ascii="Times New Roman" w:hAnsi="Times New Roman" w:cs="Times New Roman"/>
          <w:sz w:val="28"/>
          <w:szCs w:val="28"/>
        </w:rPr>
        <w:t>4.02.2016г. № 11 «</w:t>
      </w:r>
      <w:r w:rsidRPr="00472480">
        <w:rPr>
          <w:rFonts w:ascii="Times New Roman" w:hAnsi="Times New Roman" w:cs="Times New Roman"/>
          <w:sz w:val="28"/>
          <w:szCs w:val="28"/>
          <w:shd w:val="clear" w:color="auto" w:fill="FFFFFF"/>
        </w:rPr>
        <w:t>О представлении внеочередных донесений о чрезвычайных ситуациях в области общественного здравоохранения санитарно-эпидемиологического характера»;</w:t>
      </w:r>
    </w:p>
    <w:p w14:paraId="36FC4FE4" w14:textId="77777777" w:rsidR="00D55F0B" w:rsidRPr="00472480" w:rsidRDefault="00D55F0B" w:rsidP="002039FA">
      <w:pPr>
        <w:pStyle w:val="Style1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472480">
        <w:rPr>
          <w:rFonts w:ascii="Times New Roman" w:hAnsi="Times New Roman" w:cs="Times New Roman"/>
          <w:sz w:val="28"/>
          <w:szCs w:val="28"/>
          <w:lang w:bidi="ar-SA"/>
        </w:rPr>
        <w:t>Методические указания 3.4.2552-09 «Организация и проведение первичных противоэпидемических мероприятий в случаях выявления больного (трупа), подозрительного</w:t>
      </w:r>
      <w:r w:rsidRPr="00472480">
        <w:rPr>
          <w:rFonts w:ascii="Times New Roman" w:hAnsi="Times New Roman" w:cs="Times New Roman"/>
          <w:sz w:val="28"/>
          <w:szCs w:val="28"/>
        </w:rPr>
        <w:t xml:space="preserve"> на заболевания инфекционными болезнями, вызывающими чрезвычайные ситуации в области санитарно-эпидемиологического благополучия населения»;</w:t>
      </w:r>
    </w:p>
    <w:p w14:paraId="0891AADC" w14:textId="77777777" w:rsidR="00D55F0B" w:rsidRPr="00472480" w:rsidRDefault="00D55F0B" w:rsidP="002039FA">
      <w:pPr>
        <w:pStyle w:val="Style1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472480">
        <w:rPr>
          <w:rFonts w:ascii="Times New Roman" w:hAnsi="Times New Roman" w:cs="Times New Roman"/>
          <w:sz w:val="28"/>
          <w:szCs w:val="28"/>
        </w:rPr>
        <w:t>Приказ Министерства здравоохранения Российской Федерации от 18.07.2013 № 475 «О предоставлении информации об инфекционной и паразитарной заболеваемости»;</w:t>
      </w:r>
    </w:p>
    <w:p w14:paraId="575462E8" w14:textId="7FA7F352" w:rsidR="00D55F0B" w:rsidRPr="00105760" w:rsidRDefault="00D55F0B" w:rsidP="00105760">
      <w:pPr>
        <w:pStyle w:val="Style1"/>
        <w:numPr>
          <w:ilvl w:val="0"/>
          <w:numId w:val="1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5760">
        <w:rPr>
          <w:rFonts w:ascii="Times New Roman" w:hAnsi="Times New Roman" w:cs="Times New Roman"/>
          <w:sz w:val="28"/>
          <w:szCs w:val="28"/>
        </w:rPr>
        <w:t>Приказ Минздрава России №1</w:t>
      </w:r>
      <w:r w:rsidR="00105760" w:rsidRPr="00105760">
        <w:rPr>
          <w:rFonts w:ascii="Times New Roman" w:hAnsi="Times New Roman" w:cs="Times New Roman"/>
          <w:sz w:val="28"/>
          <w:szCs w:val="28"/>
        </w:rPr>
        <w:t>122</w:t>
      </w:r>
      <w:r w:rsidRPr="00105760">
        <w:rPr>
          <w:rFonts w:ascii="Times New Roman" w:hAnsi="Times New Roman" w:cs="Times New Roman"/>
          <w:sz w:val="28"/>
          <w:szCs w:val="28"/>
        </w:rPr>
        <w:t xml:space="preserve">н от </w:t>
      </w:r>
      <w:r w:rsidR="00105760" w:rsidRPr="00105760">
        <w:rPr>
          <w:rFonts w:ascii="Times New Roman" w:hAnsi="Times New Roman" w:cs="Times New Roman"/>
          <w:sz w:val="28"/>
          <w:szCs w:val="28"/>
        </w:rPr>
        <w:t>06</w:t>
      </w:r>
      <w:r w:rsidRP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декабря</w:t>
      </w:r>
      <w:r w:rsidRPr="00105760">
        <w:rPr>
          <w:rFonts w:ascii="Times New Roman" w:hAnsi="Times New Roman" w:cs="Times New Roman"/>
          <w:sz w:val="28"/>
          <w:szCs w:val="28"/>
        </w:rPr>
        <w:t xml:space="preserve"> 20</w:t>
      </w:r>
      <w:r w:rsidR="00105760" w:rsidRPr="00105760">
        <w:rPr>
          <w:rFonts w:ascii="Times New Roman" w:hAnsi="Times New Roman" w:cs="Times New Roman"/>
          <w:sz w:val="28"/>
          <w:szCs w:val="28"/>
        </w:rPr>
        <w:t>21</w:t>
      </w:r>
      <w:r w:rsidRPr="00105760">
        <w:rPr>
          <w:rFonts w:ascii="Times New Roman" w:hAnsi="Times New Roman" w:cs="Times New Roman"/>
          <w:sz w:val="28"/>
          <w:szCs w:val="28"/>
        </w:rPr>
        <w:t>г «</w:t>
      </w:r>
      <w:r w:rsidR="00105760" w:rsidRPr="00105760">
        <w:rPr>
          <w:rFonts w:ascii="Times New Roman" w:hAnsi="Times New Roman" w:cs="Times New Roman"/>
          <w:sz w:val="28"/>
          <w:szCs w:val="28"/>
        </w:rPr>
        <w:t>Об утверждении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национального календаря профилактических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прививок,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календаря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профилактических прививок по эпидемическим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показаниям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и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порядка</w:t>
      </w:r>
      <w:r w:rsidR="00105760">
        <w:rPr>
          <w:rFonts w:ascii="Times New Roman" w:hAnsi="Times New Roman" w:cs="Times New Roman"/>
          <w:sz w:val="28"/>
          <w:szCs w:val="28"/>
        </w:rPr>
        <w:t xml:space="preserve"> </w:t>
      </w:r>
      <w:r w:rsidR="00105760" w:rsidRPr="00105760">
        <w:rPr>
          <w:rFonts w:ascii="Times New Roman" w:hAnsi="Times New Roman" w:cs="Times New Roman"/>
          <w:sz w:val="28"/>
          <w:szCs w:val="28"/>
        </w:rPr>
        <w:t>проведения профилактических прививок</w:t>
      </w:r>
      <w:r w:rsidRPr="00105760">
        <w:rPr>
          <w:rFonts w:ascii="Times New Roman" w:hAnsi="Times New Roman" w:cs="Times New Roman"/>
          <w:sz w:val="28"/>
          <w:szCs w:val="28"/>
        </w:rPr>
        <w:t>»;</w:t>
      </w:r>
    </w:p>
    <w:p w14:paraId="5B6345D5" w14:textId="77777777" w:rsidR="00D55F0B" w:rsidRPr="00472480" w:rsidRDefault="00D55F0B" w:rsidP="002039FA">
      <w:pPr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Методические рекомендации </w:t>
      </w:r>
      <w:proofErr w:type="gramStart"/>
      <w:r w:rsidRPr="00472480">
        <w:rPr>
          <w:sz w:val="28"/>
          <w:szCs w:val="28"/>
        </w:rPr>
        <w:t>1.1.0093-14</w:t>
      </w:r>
      <w:proofErr w:type="gramEnd"/>
      <w:r w:rsidRPr="00472480">
        <w:rPr>
          <w:sz w:val="28"/>
          <w:szCs w:val="28"/>
        </w:rPr>
        <w:t xml:space="preserve"> «Условия организации и функционирования пунктов временного размещения и пунктов долговременного пребывания людей, прибывающих из зон чрезвычайных ситуаций»;</w:t>
      </w:r>
    </w:p>
    <w:p w14:paraId="0A7AD745" w14:textId="77777777" w:rsidR="00D55F0B" w:rsidRPr="00472480" w:rsidRDefault="00D55F0B" w:rsidP="002039FA">
      <w:pPr>
        <w:widowControl w:val="0"/>
        <w:numPr>
          <w:ilvl w:val="0"/>
          <w:numId w:val="15"/>
        </w:numPr>
        <w:shd w:val="clear" w:color="auto" w:fill="FFFFFF"/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Методические указания </w:t>
      </w:r>
      <w:proofErr w:type="gramStart"/>
      <w:r w:rsidRPr="00472480">
        <w:rPr>
          <w:sz w:val="28"/>
          <w:szCs w:val="28"/>
        </w:rPr>
        <w:t>3.1.3260-15</w:t>
      </w:r>
      <w:proofErr w:type="gramEnd"/>
      <w:r w:rsidRPr="00472480">
        <w:rPr>
          <w:sz w:val="28"/>
          <w:szCs w:val="28"/>
        </w:rPr>
        <w:t xml:space="preserve"> «Противоэпидемическое обеспечение населения в условиях чрезвычайных ситуаций, в том числе при формировании очагов опасных инфекционных заболеваний»;</w:t>
      </w:r>
    </w:p>
    <w:p w14:paraId="25A13235" w14:textId="77777777" w:rsidR="00D55F0B" w:rsidRPr="00472480" w:rsidRDefault="00D55F0B" w:rsidP="002039FA">
      <w:pPr>
        <w:widowControl w:val="0"/>
        <w:numPr>
          <w:ilvl w:val="0"/>
          <w:numId w:val="15"/>
        </w:numPr>
        <w:shd w:val="clear" w:color="auto" w:fill="FFFFFF"/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Санитарная охрана территории Российской Федерации в современных условиях. /Под ред. академика РАН Г.Г. Онищенко, академика РАН В.В. </w:t>
      </w:r>
      <w:proofErr w:type="gramStart"/>
      <w:r w:rsidRPr="00472480">
        <w:rPr>
          <w:sz w:val="28"/>
          <w:szCs w:val="28"/>
        </w:rPr>
        <w:t>Кутырева.-</w:t>
      </w:r>
      <w:proofErr w:type="gramEnd"/>
      <w:r w:rsidRPr="00472480">
        <w:rPr>
          <w:sz w:val="28"/>
          <w:szCs w:val="28"/>
        </w:rPr>
        <w:t xml:space="preserve"> ООО «Буква», 2014. – 460с.;</w:t>
      </w:r>
    </w:p>
    <w:p w14:paraId="340FE150" w14:textId="77777777" w:rsidR="00D55F0B" w:rsidRPr="00472480" w:rsidRDefault="00D55F0B" w:rsidP="002039FA">
      <w:pPr>
        <w:widowControl w:val="0"/>
        <w:numPr>
          <w:ilvl w:val="0"/>
          <w:numId w:val="15"/>
        </w:numPr>
        <w:shd w:val="clear" w:color="auto" w:fill="FFFFFF"/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  <w:lang w:eastAsia="zh-CN"/>
        </w:rPr>
        <w:t>Санитарно-противоэпидемическое обеспече</w:t>
      </w:r>
      <w:r w:rsidRPr="00472480">
        <w:rPr>
          <w:sz w:val="28"/>
          <w:szCs w:val="28"/>
        </w:rPr>
        <w:t xml:space="preserve">ние населения в чрезвычайных ситуациях: </w:t>
      </w:r>
      <w:r w:rsidRPr="00472480">
        <w:rPr>
          <w:sz w:val="28"/>
          <w:szCs w:val="28"/>
          <w:lang w:eastAsia="zh-CN"/>
        </w:rPr>
        <w:t xml:space="preserve">Суранова Т.Г., Батрак Н.И., </w:t>
      </w:r>
      <w:proofErr w:type="spellStart"/>
      <w:r w:rsidRPr="00472480">
        <w:rPr>
          <w:sz w:val="28"/>
          <w:szCs w:val="28"/>
          <w:lang w:eastAsia="zh-CN"/>
        </w:rPr>
        <w:t>Лишаков</w:t>
      </w:r>
      <w:proofErr w:type="spellEnd"/>
      <w:r w:rsidRPr="00472480">
        <w:rPr>
          <w:sz w:val="28"/>
          <w:szCs w:val="28"/>
          <w:lang w:eastAsia="zh-CN"/>
        </w:rPr>
        <w:t xml:space="preserve"> В.И. /</w:t>
      </w:r>
      <w:r w:rsidRPr="00472480">
        <w:rPr>
          <w:sz w:val="28"/>
          <w:szCs w:val="28"/>
        </w:rPr>
        <w:t>Учебное пособие. М.: ФГБУ ВЦМК №Защита», 2015. 57с.</w:t>
      </w:r>
    </w:p>
    <w:p w14:paraId="60438D88" w14:textId="77777777" w:rsidR="00D55F0B" w:rsidRPr="00472480" w:rsidRDefault="00D55F0B" w:rsidP="002039FA">
      <w:pPr>
        <w:widowControl w:val="0"/>
        <w:numPr>
          <w:ilvl w:val="0"/>
          <w:numId w:val="15"/>
        </w:numPr>
        <w:shd w:val="clear" w:color="auto" w:fill="FFFFFF"/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>Методические рекомендации «Оценка готовности медицинских организаций по предупреждению заноса и распространения инфекционных болезней, представляющих угрозу возникновения чрезвычайных ситуаций в области общественного здравоохранения санитарно-эпидемиологического характера» М.: ФГБУ ВЦМК «Защита», 2017.</w:t>
      </w:r>
    </w:p>
    <w:p w14:paraId="1A998196" w14:textId="77777777" w:rsidR="00D55F0B" w:rsidRPr="00472480" w:rsidRDefault="00D55F0B" w:rsidP="008D6BA6">
      <w:pPr>
        <w:widowControl w:val="0"/>
        <w:shd w:val="clear" w:color="auto" w:fill="FFFFFF"/>
        <w:suppressAutoHyphens/>
        <w:autoSpaceDE w:val="0"/>
        <w:autoSpaceDN w:val="0"/>
        <w:adjustRightInd w:val="0"/>
        <w:rPr>
          <w:sz w:val="28"/>
          <w:szCs w:val="28"/>
        </w:rPr>
      </w:pPr>
    </w:p>
    <w:p w14:paraId="0E0D0F8B" w14:textId="77777777" w:rsidR="00D55F0B" w:rsidRPr="00472480" w:rsidRDefault="00D55F0B" w:rsidP="00587B95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bCs/>
          <w:sz w:val="28"/>
          <w:szCs w:val="28"/>
        </w:rPr>
      </w:pPr>
      <w:r w:rsidRPr="00472480">
        <w:rPr>
          <w:b/>
          <w:sz w:val="28"/>
          <w:szCs w:val="28"/>
        </w:rPr>
        <w:t xml:space="preserve">ПЛАНИРУЕМЫЕ РЕЗУЛЬТАТЫ ОСВОЕНИЯ </w:t>
      </w:r>
    </w:p>
    <w:p w14:paraId="2619F5E1" w14:textId="77777777" w:rsidR="00D55F0B" w:rsidRPr="00472480" w:rsidRDefault="00D55F0B" w:rsidP="00393F27">
      <w:pPr>
        <w:tabs>
          <w:tab w:val="left" w:pos="284"/>
        </w:tabs>
        <w:jc w:val="center"/>
        <w:rPr>
          <w:b/>
          <w:bCs/>
          <w:sz w:val="28"/>
          <w:szCs w:val="28"/>
        </w:rPr>
      </w:pPr>
      <w:r w:rsidRPr="00472480">
        <w:rPr>
          <w:b/>
          <w:sz w:val="28"/>
          <w:szCs w:val="28"/>
        </w:rPr>
        <w:t>ПРОГРАММЫ</w:t>
      </w:r>
    </w:p>
    <w:p w14:paraId="4CFA7CEC" w14:textId="77777777" w:rsidR="00D55F0B" w:rsidRPr="00472480" w:rsidRDefault="00D55F0B" w:rsidP="008C7980">
      <w:pPr>
        <w:tabs>
          <w:tab w:val="left" w:pos="4320"/>
        </w:tabs>
        <w:jc w:val="both"/>
        <w:outlineLvl w:val="2"/>
        <w:rPr>
          <w:sz w:val="28"/>
          <w:szCs w:val="28"/>
        </w:rPr>
      </w:pPr>
    </w:p>
    <w:p w14:paraId="40974ED0" w14:textId="77777777" w:rsidR="00D55F0B" w:rsidRPr="00472480" w:rsidRDefault="00D55F0B" w:rsidP="00587B95">
      <w:pPr>
        <w:pStyle w:val="a3"/>
        <w:numPr>
          <w:ilvl w:val="1"/>
          <w:numId w:val="5"/>
        </w:numPr>
        <w:tabs>
          <w:tab w:val="left" w:pos="1134"/>
        </w:tabs>
        <w:suppressAutoHyphens/>
        <w:spacing w:after="0" w:line="240" w:lineRule="auto"/>
        <w:ind w:left="0" w:firstLine="680"/>
        <w:contextualSpacing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Обучающийся, успешно освоивший программу, будет обладать универсальн</w:t>
      </w:r>
      <w:r>
        <w:rPr>
          <w:rFonts w:ascii="Times New Roman" w:hAnsi="Times New Roman"/>
          <w:sz w:val="28"/>
          <w:szCs w:val="28"/>
        </w:rPr>
        <w:t>ыми</w:t>
      </w:r>
      <w:r w:rsidRPr="00472480">
        <w:rPr>
          <w:rFonts w:ascii="Times New Roman" w:hAnsi="Times New Roman"/>
          <w:sz w:val="28"/>
          <w:szCs w:val="28"/>
        </w:rPr>
        <w:t xml:space="preserve"> компетенци</w:t>
      </w:r>
      <w:r>
        <w:rPr>
          <w:rFonts w:ascii="Times New Roman" w:hAnsi="Times New Roman"/>
          <w:sz w:val="28"/>
          <w:szCs w:val="28"/>
        </w:rPr>
        <w:t>ями</w:t>
      </w:r>
      <w:r w:rsidRPr="00472480">
        <w:rPr>
          <w:rFonts w:ascii="Times New Roman" w:hAnsi="Times New Roman"/>
          <w:sz w:val="28"/>
          <w:szCs w:val="28"/>
        </w:rPr>
        <w:t>:</w:t>
      </w:r>
    </w:p>
    <w:p w14:paraId="07B75CAE" w14:textId="77777777" w:rsidR="00D55F0B" w:rsidRPr="00472480" w:rsidRDefault="00D55F0B" w:rsidP="003A4276">
      <w:pPr>
        <w:pStyle w:val="a3"/>
        <w:widowControl w:val="0"/>
        <w:numPr>
          <w:ilvl w:val="0"/>
          <w:numId w:val="28"/>
        </w:numPr>
        <w:tabs>
          <w:tab w:val="left" w:pos="0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готовностью к абстрактному мышлению, анализу, синтезу (УК-1).</w:t>
      </w:r>
    </w:p>
    <w:p w14:paraId="206B2DE5" w14:textId="77777777" w:rsidR="00D55F0B" w:rsidRPr="00472480" w:rsidRDefault="00D55F0B" w:rsidP="00E70457">
      <w:pPr>
        <w:widowControl w:val="0"/>
        <w:tabs>
          <w:tab w:val="left" w:pos="0"/>
        </w:tabs>
        <w:contextualSpacing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Обучающийся, успешно освоивший программу, будет обладать </w:t>
      </w:r>
      <w:r>
        <w:rPr>
          <w:sz w:val="28"/>
          <w:szCs w:val="28"/>
        </w:rPr>
        <w:t>п</w:t>
      </w:r>
      <w:r w:rsidRPr="00472480">
        <w:rPr>
          <w:sz w:val="28"/>
          <w:szCs w:val="28"/>
        </w:rPr>
        <w:t>рофессиональн</w:t>
      </w:r>
      <w:r>
        <w:rPr>
          <w:sz w:val="28"/>
          <w:szCs w:val="28"/>
        </w:rPr>
        <w:t>ыми</w:t>
      </w:r>
      <w:r w:rsidRPr="00472480">
        <w:rPr>
          <w:sz w:val="28"/>
          <w:szCs w:val="28"/>
        </w:rPr>
        <w:t xml:space="preserve"> компетенци</w:t>
      </w:r>
      <w:r>
        <w:rPr>
          <w:sz w:val="28"/>
          <w:szCs w:val="28"/>
        </w:rPr>
        <w:t>ями</w:t>
      </w:r>
      <w:r w:rsidRPr="00472480">
        <w:rPr>
          <w:sz w:val="28"/>
          <w:szCs w:val="28"/>
        </w:rPr>
        <w:t>:</w:t>
      </w:r>
    </w:p>
    <w:p w14:paraId="4ACC63E3" w14:textId="77777777" w:rsidR="00D55F0B" w:rsidRPr="00472480" w:rsidRDefault="00D55F0B" w:rsidP="001833B4">
      <w:pPr>
        <w:pStyle w:val="ConsPlusNormal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2480">
        <w:rPr>
          <w:rFonts w:ascii="Times New Roman" w:hAnsi="Times New Roman" w:cs="Times New Roman"/>
          <w:sz w:val="28"/>
          <w:szCs w:val="28"/>
        </w:rPr>
        <w:t xml:space="preserve">готовностью к проведению противоэпидемических мероприятий, организации защиты населения в очагах особо опасных инфекций, при стихийных бедствиях и иных чрезвычайных ситуациях </w:t>
      </w:r>
      <w:r w:rsidRPr="00472480">
        <w:rPr>
          <w:rFonts w:ascii="Times New Roman" w:hAnsi="Times New Roman" w:cs="Times New Roman"/>
          <w:sz w:val="28"/>
          <w:szCs w:val="28"/>
        </w:rPr>
        <w:lastRenderedPageBreak/>
        <w:t>эпидемиологического характера (ПК-3).</w:t>
      </w:r>
    </w:p>
    <w:p w14:paraId="1E20D010" w14:textId="77777777" w:rsidR="00D55F0B" w:rsidRDefault="00D55F0B" w:rsidP="000102F1">
      <w:pPr>
        <w:tabs>
          <w:tab w:val="left" w:pos="1276"/>
        </w:tabs>
        <w:jc w:val="both"/>
        <w:outlineLvl w:val="2"/>
        <w:rPr>
          <w:sz w:val="28"/>
          <w:szCs w:val="28"/>
        </w:rPr>
      </w:pPr>
    </w:p>
    <w:p w14:paraId="6BDAAC0F" w14:textId="77777777" w:rsidR="00D55F0B" w:rsidRPr="00472480" w:rsidRDefault="00D55F0B" w:rsidP="000102F1">
      <w:pPr>
        <w:tabs>
          <w:tab w:val="left" w:pos="1276"/>
        </w:tabs>
        <w:jc w:val="both"/>
        <w:outlineLvl w:val="2"/>
        <w:rPr>
          <w:sz w:val="28"/>
          <w:szCs w:val="28"/>
        </w:rPr>
      </w:pPr>
    </w:p>
    <w:p w14:paraId="3F07A8C5" w14:textId="77777777" w:rsidR="00D55F0B" w:rsidRPr="00472480" w:rsidRDefault="00D55F0B" w:rsidP="00587B95">
      <w:pPr>
        <w:numPr>
          <w:ilvl w:val="1"/>
          <w:numId w:val="5"/>
        </w:numPr>
        <w:tabs>
          <w:tab w:val="left" w:pos="1134"/>
        </w:tabs>
        <w:ind w:hanging="371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 xml:space="preserve"> Паспорт формируемых компетенций</w:t>
      </w:r>
    </w:p>
    <w:p w14:paraId="23E26802" w14:textId="77777777" w:rsidR="00D55F0B" w:rsidRPr="00472480" w:rsidRDefault="00D55F0B" w:rsidP="0087574B">
      <w:pPr>
        <w:jc w:val="center"/>
        <w:rPr>
          <w:b/>
          <w:sz w:val="20"/>
          <w:szCs w:val="20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1"/>
        <w:gridCol w:w="6435"/>
        <w:gridCol w:w="1249"/>
      </w:tblGrid>
      <w:tr w:rsidR="00D55F0B" w:rsidRPr="00472480" w14:paraId="19CC4D8F" w14:textId="77777777" w:rsidTr="00261114">
        <w:tc>
          <w:tcPr>
            <w:tcW w:w="1661" w:type="dxa"/>
          </w:tcPr>
          <w:p w14:paraId="3FBCD16B" w14:textId="77777777" w:rsidR="00D55F0B" w:rsidRPr="00472480" w:rsidRDefault="00D55F0B" w:rsidP="0087574B">
            <w:pPr>
              <w:jc w:val="center"/>
              <w:rPr>
                <w:b/>
                <w:highlight w:val="yellow"/>
              </w:rPr>
            </w:pPr>
            <w:r w:rsidRPr="00472480">
              <w:rPr>
                <w:b/>
              </w:rPr>
              <w:t>Индекс компетенции</w:t>
            </w:r>
          </w:p>
        </w:tc>
        <w:tc>
          <w:tcPr>
            <w:tcW w:w="6811" w:type="dxa"/>
          </w:tcPr>
          <w:p w14:paraId="49BAD4A8" w14:textId="77777777" w:rsidR="00D55F0B" w:rsidRPr="00472480" w:rsidRDefault="00D55F0B" w:rsidP="00FA4A08">
            <w:pPr>
              <w:jc w:val="center"/>
              <w:rPr>
                <w:b/>
                <w:highlight w:val="yellow"/>
              </w:rPr>
            </w:pPr>
            <w:r w:rsidRPr="00472480">
              <w:rPr>
                <w:b/>
              </w:rPr>
              <w:t>Знания, умения, навыки, опыт деятельности</w:t>
            </w:r>
          </w:p>
        </w:tc>
        <w:tc>
          <w:tcPr>
            <w:tcW w:w="1099" w:type="dxa"/>
          </w:tcPr>
          <w:p w14:paraId="1F7D0241" w14:textId="77777777" w:rsidR="00D55F0B" w:rsidRPr="00472480" w:rsidRDefault="00D55F0B" w:rsidP="00FA4A08">
            <w:pPr>
              <w:jc w:val="center"/>
              <w:rPr>
                <w:b/>
                <w:highlight w:val="yellow"/>
              </w:rPr>
            </w:pPr>
            <w:r w:rsidRPr="00472480">
              <w:rPr>
                <w:b/>
              </w:rPr>
              <w:t>Форма контроля</w:t>
            </w:r>
          </w:p>
        </w:tc>
      </w:tr>
      <w:tr w:rsidR="00D55F0B" w:rsidRPr="00472480" w14:paraId="7402348A" w14:textId="77777777" w:rsidTr="00261114">
        <w:trPr>
          <w:trHeight w:val="356"/>
        </w:trPr>
        <w:tc>
          <w:tcPr>
            <w:tcW w:w="1661" w:type="dxa"/>
            <w:vMerge w:val="restart"/>
          </w:tcPr>
          <w:p w14:paraId="4DC82789" w14:textId="77777777" w:rsidR="00D55F0B" w:rsidRPr="00472480" w:rsidRDefault="00D55F0B" w:rsidP="0087574B">
            <w:pPr>
              <w:jc w:val="center"/>
              <w:rPr>
                <w:b/>
                <w:highlight w:val="yellow"/>
              </w:rPr>
            </w:pPr>
            <w:r w:rsidRPr="00472480">
              <w:rPr>
                <w:b/>
              </w:rPr>
              <w:t>УК-1</w:t>
            </w:r>
          </w:p>
        </w:tc>
        <w:tc>
          <w:tcPr>
            <w:tcW w:w="6811" w:type="dxa"/>
          </w:tcPr>
          <w:p w14:paraId="12A1A2A4" w14:textId="77777777" w:rsidR="00D55F0B" w:rsidRPr="00472480" w:rsidRDefault="00D55F0B" w:rsidP="00E43424">
            <w:pPr>
              <w:rPr>
                <w:u w:val="single"/>
              </w:rPr>
            </w:pPr>
            <w:r w:rsidRPr="00472480">
              <w:rPr>
                <w:u w:val="single"/>
              </w:rPr>
              <w:t>Знания:</w:t>
            </w:r>
            <w:r w:rsidRPr="00472480">
              <w:t xml:space="preserve"> - законодательства о здравоохранении, директивных документов, определяющих деятельность органов и организаций здравоохранения и </w:t>
            </w:r>
            <w:proofErr w:type="spellStart"/>
            <w:r w:rsidRPr="00472480">
              <w:t>Ропотребнадзора</w:t>
            </w:r>
            <w:proofErr w:type="spellEnd"/>
            <w:r w:rsidRPr="00472480">
              <w:t xml:space="preserve">; </w:t>
            </w:r>
          </w:p>
          <w:p w14:paraId="5DE92852" w14:textId="77777777" w:rsidR="00D55F0B" w:rsidRPr="00472480" w:rsidRDefault="00D55F0B" w:rsidP="00E4342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основных задач и направлений деятельности санитарно-эпидемиологического надзора;</w:t>
            </w:r>
          </w:p>
          <w:p w14:paraId="54BCBB36" w14:textId="77777777" w:rsidR="00D55F0B" w:rsidRPr="00472480" w:rsidRDefault="00D55F0B" w:rsidP="007D1116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color w:val="auto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нормативно-правовых документов, отражающих деятельность заинтересованных организаций по борьбе с инфекционными болезнями</w:t>
            </w:r>
            <w:r w:rsidRPr="00472480">
              <w:rPr>
                <w:color w:val="auto"/>
              </w:rPr>
              <w:t>.</w:t>
            </w:r>
          </w:p>
        </w:tc>
        <w:tc>
          <w:tcPr>
            <w:tcW w:w="1099" w:type="dxa"/>
          </w:tcPr>
          <w:p w14:paraId="6766F642" w14:textId="77777777" w:rsidR="00D55F0B" w:rsidRPr="00472480" w:rsidRDefault="00D55F0B" w:rsidP="002039FA">
            <w:pPr>
              <w:jc w:val="center"/>
              <w:rPr>
                <w:highlight w:val="yellow"/>
              </w:rPr>
            </w:pPr>
            <w:r>
              <w:t>Т/К</w:t>
            </w:r>
          </w:p>
        </w:tc>
      </w:tr>
      <w:tr w:rsidR="00D55F0B" w:rsidRPr="00472480" w14:paraId="3533BB19" w14:textId="77777777" w:rsidTr="00261114">
        <w:trPr>
          <w:trHeight w:val="481"/>
        </w:trPr>
        <w:tc>
          <w:tcPr>
            <w:tcW w:w="1661" w:type="dxa"/>
            <w:vMerge/>
          </w:tcPr>
          <w:p w14:paraId="13A687EC" w14:textId="77777777" w:rsidR="00D55F0B" w:rsidRPr="00472480" w:rsidRDefault="00D55F0B" w:rsidP="0095152E">
            <w:pPr>
              <w:jc w:val="center"/>
              <w:rPr>
                <w:b/>
              </w:rPr>
            </w:pPr>
          </w:p>
        </w:tc>
        <w:tc>
          <w:tcPr>
            <w:tcW w:w="6811" w:type="dxa"/>
          </w:tcPr>
          <w:p w14:paraId="76B930E3" w14:textId="77777777" w:rsidR="00D55F0B" w:rsidRPr="00472480" w:rsidRDefault="00D55F0B" w:rsidP="007D1116">
            <w:pPr>
              <w:widowControl w:val="0"/>
              <w:tabs>
                <w:tab w:val="left" w:pos="993"/>
              </w:tabs>
            </w:pPr>
            <w:r w:rsidRPr="00472480">
              <w:rPr>
                <w:u w:val="single"/>
              </w:rPr>
              <w:t>Умения:</w:t>
            </w:r>
            <w:r w:rsidRPr="00472480">
              <w:t xml:space="preserve"> - установить источник(и) инфекции, механизм, пути и факторы передачи возбудителя. </w:t>
            </w:r>
          </w:p>
        </w:tc>
        <w:tc>
          <w:tcPr>
            <w:tcW w:w="1099" w:type="dxa"/>
          </w:tcPr>
          <w:p w14:paraId="39957199" w14:textId="77777777" w:rsidR="00D55F0B" w:rsidRPr="00472480" w:rsidRDefault="00D55F0B" w:rsidP="002039FA">
            <w:pPr>
              <w:jc w:val="center"/>
            </w:pPr>
            <w:r>
              <w:t>Т/К</w:t>
            </w:r>
          </w:p>
        </w:tc>
      </w:tr>
      <w:tr w:rsidR="00D55F0B" w:rsidRPr="00472480" w14:paraId="0D3FD427" w14:textId="77777777" w:rsidTr="00261114">
        <w:trPr>
          <w:trHeight w:val="550"/>
        </w:trPr>
        <w:tc>
          <w:tcPr>
            <w:tcW w:w="1661" w:type="dxa"/>
            <w:vMerge/>
          </w:tcPr>
          <w:p w14:paraId="1C9D709F" w14:textId="77777777" w:rsidR="00D55F0B" w:rsidRPr="00472480" w:rsidRDefault="00D55F0B" w:rsidP="0095152E">
            <w:pPr>
              <w:jc w:val="center"/>
              <w:rPr>
                <w:b/>
              </w:rPr>
            </w:pPr>
          </w:p>
        </w:tc>
        <w:tc>
          <w:tcPr>
            <w:tcW w:w="6811" w:type="dxa"/>
          </w:tcPr>
          <w:p w14:paraId="5EF642A0" w14:textId="77777777" w:rsidR="00D55F0B" w:rsidRPr="00472480" w:rsidRDefault="00D55F0B" w:rsidP="00E43424">
            <w:r w:rsidRPr="00472480">
              <w:rPr>
                <w:u w:val="single"/>
              </w:rPr>
              <w:t>Навыки:</w:t>
            </w:r>
            <w:r w:rsidRPr="00472480">
              <w:t xml:space="preserve"> по основным направлениям деятельности оказания лечебно-профилактической помощи в борьбе с инфекционными заболеваниями.</w:t>
            </w:r>
          </w:p>
        </w:tc>
        <w:tc>
          <w:tcPr>
            <w:tcW w:w="1099" w:type="dxa"/>
          </w:tcPr>
          <w:p w14:paraId="2866DD2D" w14:textId="77777777" w:rsidR="00D55F0B" w:rsidRPr="00472480" w:rsidRDefault="00D55F0B" w:rsidP="0095152E">
            <w:pPr>
              <w:jc w:val="center"/>
            </w:pPr>
            <w:r>
              <w:t>Т/К</w:t>
            </w:r>
            <w:r w:rsidRPr="00472480">
              <w:t xml:space="preserve"> </w:t>
            </w:r>
          </w:p>
        </w:tc>
      </w:tr>
      <w:tr w:rsidR="00D55F0B" w:rsidRPr="00472480" w14:paraId="13FD34B9" w14:textId="77777777" w:rsidTr="00261114">
        <w:trPr>
          <w:trHeight w:val="556"/>
        </w:trPr>
        <w:tc>
          <w:tcPr>
            <w:tcW w:w="1661" w:type="dxa"/>
            <w:vMerge/>
          </w:tcPr>
          <w:p w14:paraId="64BA969C" w14:textId="77777777" w:rsidR="00D55F0B" w:rsidRPr="00472480" w:rsidRDefault="00D55F0B" w:rsidP="0095152E">
            <w:pPr>
              <w:jc w:val="center"/>
              <w:rPr>
                <w:b/>
              </w:rPr>
            </w:pPr>
          </w:p>
        </w:tc>
        <w:tc>
          <w:tcPr>
            <w:tcW w:w="6811" w:type="dxa"/>
          </w:tcPr>
          <w:p w14:paraId="6530D296" w14:textId="77777777" w:rsidR="00D55F0B" w:rsidRPr="00472480" w:rsidRDefault="00D55F0B" w:rsidP="00E43424">
            <w:pPr>
              <w:rPr>
                <w:u w:val="single"/>
              </w:rPr>
            </w:pPr>
            <w:r w:rsidRPr="00472480">
              <w:rPr>
                <w:bCs/>
                <w:u w:val="single"/>
              </w:rPr>
              <w:t>Опыт деятельности</w:t>
            </w:r>
            <w:r w:rsidRPr="00472480">
              <w:rPr>
                <w:u w:val="single"/>
              </w:rPr>
              <w:t>:</w:t>
            </w:r>
          </w:p>
          <w:p w14:paraId="1D0B9E42" w14:textId="77777777" w:rsidR="00D55F0B" w:rsidRPr="00472480" w:rsidRDefault="00D55F0B" w:rsidP="007D1116">
            <w:pPr>
              <w:rPr>
                <w:u w:val="single"/>
              </w:rPr>
            </w:pPr>
            <w:r w:rsidRPr="00472480">
              <w:t>- эпидемиологического надзора при различных инфекциях в рамках системы социально-гигиенического мониторинга.</w:t>
            </w:r>
          </w:p>
        </w:tc>
        <w:tc>
          <w:tcPr>
            <w:tcW w:w="1099" w:type="dxa"/>
          </w:tcPr>
          <w:p w14:paraId="61C314AE" w14:textId="77777777" w:rsidR="00D55F0B" w:rsidRPr="00472480" w:rsidRDefault="00D55F0B" w:rsidP="0095152E">
            <w:pPr>
              <w:jc w:val="center"/>
            </w:pPr>
            <w:r>
              <w:t>Т/К</w:t>
            </w:r>
            <w:r w:rsidRPr="00472480">
              <w:t xml:space="preserve"> </w:t>
            </w:r>
          </w:p>
        </w:tc>
      </w:tr>
      <w:tr w:rsidR="00D55F0B" w:rsidRPr="00472480" w14:paraId="195B2F94" w14:textId="77777777" w:rsidTr="00261114">
        <w:trPr>
          <w:trHeight w:val="561"/>
        </w:trPr>
        <w:tc>
          <w:tcPr>
            <w:tcW w:w="1661" w:type="dxa"/>
            <w:vMerge w:val="restart"/>
          </w:tcPr>
          <w:p w14:paraId="73DC6B0E" w14:textId="77777777" w:rsidR="00D55F0B" w:rsidRPr="00472480" w:rsidRDefault="00D55F0B" w:rsidP="00AA2AE4">
            <w:pPr>
              <w:jc w:val="center"/>
              <w:rPr>
                <w:b/>
                <w:highlight w:val="yellow"/>
              </w:rPr>
            </w:pPr>
            <w:r w:rsidRPr="00472480">
              <w:rPr>
                <w:b/>
              </w:rPr>
              <w:t>ПК-3</w:t>
            </w:r>
          </w:p>
        </w:tc>
        <w:tc>
          <w:tcPr>
            <w:tcW w:w="6811" w:type="dxa"/>
          </w:tcPr>
          <w:p w14:paraId="6A03EDB9" w14:textId="77777777" w:rsidR="00D55F0B" w:rsidRPr="00472480" w:rsidRDefault="00D55F0B" w:rsidP="00AA2AE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Знания: 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основных направлений деятельности по оказанию лечебно-профилактической помощи в борьбе с инфекционными заболеваниями, взаимосвязь с организациями Роспотребнадзора;</w:t>
            </w:r>
          </w:p>
          <w:p w14:paraId="33C3B2CA" w14:textId="77777777" w:rsidR="00D55F0B" w:rsidRPr="00472480" w:rsidRDefault="00D55F0B" w:rsidP="00AA2AE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нормативно-правовых документов, отражающие деятельность заинтересованных организаций по борьбе с инфекционными болезнями;</w:t>
            </w:r>
          </w:p>
          <w:p w14:paraId="75AECE64" w14:textId="77777777" w:rsidR="00D55F0B" w:rsidRPr="00472480" w:rsidRDefault="00D55F0B" w:rsidP="00AA2AE4">
            <w:pPr>
              <w:shd w:val="clear" w:color="auto" w:fill="FFFFFF"/>
              <w:contextualSpacing/>
              <w:rPr>
                <w:u w:val="single"/>
              </w:rPr>
            </w:pPr>
            <w:r w:rsidRPr="00472480">
              <w:t>- государственное санитарное законодательство, нормативные документы Министерства здравоохранения Российской Федерации и других ведомств по разделу профилактики и борьбы с инфекционными болезнями.</w:t>
            </w:r>
          </w:p>
        </w:tc>
        <w:tc>
          <w:tcPr>
            <w:tcW w:w="1099" w:type="dxa"/>
          </w:tcPr>
          <w:p w14:paraId="4E30B874" w14:textId="77777777" w:rsidR="00D55F0B" w:rsidRDefault="00D55F0B" w:rsidP="00AA2AE4">
            <w:pPr>
              <w:jc w:val="center"/>
            </w:pPr>
            <w:r>
              <w:t>Т/К</w:t>
            </w:r>
            <w:r w:rsidRPr="00472480">
              <w:t xml:space="preserve"> </w:t>
            </w:r>
          </w:p>
          <w:p w14:paraId="3E212A29" w14:textId="77777777" w:rsidR="00D55F0B" w:rsidRPr="00472480" w:rsidRDefault="00D55F0B" w:rsidP="00AA2AE4">
            <w:pPr>
              <w:jc w:val="center"/>
            </w:pPr>
            <w:r>
              <w:t>П/А</w:t>
            </w:r>
          </w:p>
        </w:tc>
      </w:tr>
      <w:tr w:rsidR="00D55F0B" w:rsidRPr="00472480" w14:paraId="10B7A121" w14:textId="77777777" w:rsidTr="00261114">
        <w:trPr>
          <w:trHeight w:val="1974"/>
        </w:trPr>
        <w:tc>
          <w:tcPr>
            <w:tcW w:w="1661" w:type="dxa"/>
            <w:vMerge/>
          </w:tcPr>
          <w:p w14:paraId="5A3CFB95" w14:textId="77777777" w:rsidR="00D55F0B" w:rsidRPr="00472480" w:rsidRDefault="00D55F0B" w:rsidP="00AA2AE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6811" w:type="dxa"/>
          </w:tcPr>
          <w:p w14:paraId="708C7385" w14:textId="77777777" w:rsidR="00D55F0B" w:rsidRPr="00472480" w:rsidRDefault="00D55F0B" w:rsidP="00AA2AE4">
            <w:pPr>
              <w:widowControl w:val="0"/>
              <w:tabs>
                <w:tab w:val="left" w:pos="993"/>
              </w:tabs>
              <w:jc w:val="both"/>
            </w:pPr>
            <w:r w:rsidRPr="00472480">
              <w:rPr>
                <w:u w:val="thick"/>
              </w:rPr>
              <w:t>Умения</w:t>
            </w:r>
            <w:r w:rsidRPr="00472480">
              <w:t>: - оценить эффективность и качество противоэпидемических мероприятий по ликвидации эпидемического очага и эпидемической вспышки;</w:t>
            </w:r>
          </w:p>
          <w:p w14:paraId="5738A0D6" w14:textId="77777777" w:rsidR="00D55F0B" w:rsidRPr="00472480" w:rsidRDefault="00D55F0B" w:rsidP="00AA2AE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организовать сбор и провести оценку информации по эпидемической ситуации и факторах, её определяющих, на основании государственных учётных и отчётных статистических документов.</w:t>
            </w:r>
          </w:p>
        </w:tc>
        <w:tc>
          <w:tcPr>
            <w:tcW w:w="1099" w:type="dxa"/>
          </w:tcPr>
          <w:p w14:paraId="327F24C2" w14:textId="77777777" w:rsidR="00D55F0B" w:rsidRDefault="00D55F0B" w:rsidP="002039FA">
            <w:pPr>
              <w:jc w:val="center"/>
            </w:pPr>
            <w:r>
              <w:t>Т/К</w:t>
            </w:r>
            <w:r w:rsidRPr="00472480">
              <w:t xml:space="preserve"> </w:t>
            </w:r>
          </w:p>
          <w:p w14:paraId="52B1F959" w14:textId="77777777" w:rsidR="00D55F0B" w:rsidRPr="00472480" w:rsidRDefault="00D55F0B" w:rsidP="002039FA">
            <w:pPr>
              <w:jc w:val="center"/>
            </w:pPr>
            <w:r>
              <w:t>П/А</w:t>
            </w:r>
          </w:p>
        </w:tc>
      </w:tr>
      <w:tr w:rsidR="00D55F0B" w:rsidRPr="00472480" w14:paraId="4D487BAE" w14:textId="77777777" w:rsidTr="00261114">
        <w:trPr>
          <w:trHeight w:val="561"/>
        </w:trPr>
        <w:tc>
          <w:tcPr>
            <w:tcW w:w="1661" w:type="dxa"/>
            <w:vMerge/>
          </w:tcPr>
          <w:p w14:paraId="6FAD21A3" w14:textId="77777777" w:rsidR="00D55F0B" w:rsidRPr="00472480" w:rsidRDefault="00D55F0B" w:rsidP="00AA2AE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6811" w:type="dxa"/>
          </w:tcPr>
          <w:p w14:paraId="5FF06253" w14:textId="77777777" w:rsidR="00D55F0B" w:rsidRPr="00472480" w:rsidRDefault="00D55F0B" w:rsidP="00056A9F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  <w:u w:val="thick"/>
              </w:rPr>
              <w:t>Навыки: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определения продолжительности ограничительных мероприятий при возникновении различных инфекционных заболеваний, сроков диспансерного наблюдения за переболевшими и лицами, контактировавшими с больными.</w:t>
            </w:r>
          </w:p>
        </w:tc>
        <w:tc>
          <w:tcPr>
            <w:tcW w:w="1099" w:type="dxa"/>
          </w:tcPr>
          <w:p w14:paraId="23F8EA96" w14:textId="77777777" w:rsidR="00D55F0B" w:rsidRDefault="00D55F0B" w:rsidP="002039FA">
            <w:pPr>
              <w:jc w:val="center"/>
            </w:pPr>
            <w:r>
              <w:t>Т/К</w:t>
            </w:r>
            <w:r w:rsidRPr="00472480">
              <w:t xml:space="preserve"> </w:t>
            </w:r>
          </w:p>
          <w:p w14:paraId="1F4C4D91" w14:textId="77777777" w:rsidR="00D55F0B" w:rsidRPr="00472480" w:rsidRDefault="00D55F0B" w:rsidP="002039FA">
            <w:pPr>
              <w:jc w:val="center"/>
            </w:pPr>
            <w:r>
              <w:t>П/А</w:t>
            </w:r>
          </w:p>
        </w:tc>
      </w:tr>
      <w:tr w:rsidR="00D55F0B" w:rsidRPr="00472480" w14:paraId="7679C593" w14:textId="77777777" w:rsidTr="00261114">
        <w:trPr>
          <w:trHeight w:val="561"/>
        </w:trPr>
        <w:tc>
          <w:tcPr>
            <w:tcW w:w="1661" w:type="dxa"/>
            <w:vMerge/>
          </w:tcPr>
          <w:p w14:paraId="70BDB167" w14:textId="77777777" w:rsidR="00D55F0B" w:rsidRPr="00472480" w:rsidRDefault="00D55F0B" w:rsidP="00AA2AE4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6811" w:type="dxa"/>
          </w:tcPr>
          <w:p w14:paraId="384BAB8A" w14:textId="77777777" w:rsidR="00D55F0B" w:rsidRPr="00472480" w:rsidRDefault="00D55F0B" w:rsidP="0058549A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  <w:u w:val="thick"/>
              </w:rPr>
              <w:t>Опыт деятельности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: - проведение противоэпидемических мероприятий в условиях чрезвычайных ситуаций;</w:t>
            </w:r>
          </w:p>
          <w:p w14:paraId="4A008EFF" w14:textId="77777777" w:rsidR="00D55F0B" w:rsidRPr="00472480" w:rsidRDefault="00D55F0B" w:rsidP="0058549A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- 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взаимосвязь и комплексность в работе органов и организаций Роспотребнадзора с другими организациями и ведомствами при проведении профилактических и противоэпидемических мероприятий.</w:t>
            </w:r>
          </w:p>
        </w:tc>
        <w:tc>
          <w:tcPr>
            <w:tcW w:w="1099" w:type="dxa"/>
          </w:tcPr>
          <w:p w14:paraId="127A9984" w14:textId="77777777" w:rsidR="00D55F0B" w:rsidRDefault="00D55F0B" w:rsidP="002039FA">
            <w:pPr>
              <w:jc w:val="center"/>
            </w:pPr>
            <w:r>
              <w:t>Т/К</w:t>
            </w:r>
            <w:r w:rsidRPr="00472480">
              <w:t xml:space="preserve"> </w:t>
            </w:r>
          </w:p>
          <w:p w14:paraId="04601E5F" w14:textId="77777777" w:rsidR="00D55F0B" w:rsidRPr="00472480" w:rsidRDefault="00D55F0B" w:rsidP="002039FA">
            <w:pPr>
              <w:jc w:val="center"/>
            </w:pPr>
          </w:p>
        </w:tc>
      </w:tr>
    </w:tbl>
    <w:p w14:paraId="389D98E8" w14:textId="77777777" w:rsidR="00D55F0B" w:rsidRDefault="00D55F0B" w:rsidP="001F3E13">
      <w:pPr>
        <w:tabs>
          <w:tab w:val="left" w:pos="4320"/>
        </w:tabs>
        <w:jc w:val="both"/>
        <w:outlineLvl w:val="2"/>
        <w:rPr>
          <w:bCs/>
          <w:sz w:val="32"/>
          <w:szCs w:val="32"/>
        </w:rPr>
      </w:pPr>
    </w:p>
    <w:p w14:paraId="10FFC38B" w14:textId="77777777" w:rsidR="00261114" w:rsidRDefault="00261114" w:rsidP="001F3E13">
      <w:pPr>
        <w:tabs>
          <w:tab w:val="left" w:pos="4320"/>
        </w:tabs>
        <w:jc w:val="both"/>
        <w:outlineLvl w:val="2"/>
        <w:rPr>
          <w:bCs/>
          <w:sz w:val="32"/>
          <w:szCs w:val="32"/>
        </w:rPr>
      </w:pPr>
    </w:p>
    <w:p w14:paraId="3EFD5502" w14:textId="77777777" w:rsidR="00261114" w:rsidRDefault="00261114" w:rsidP="001F3E13">
      <w:pPr>
        <w:tabs>
          <w:tab w:val="left" w:pos="4320"/>
        </w:tabs>
        <w:jc w:val="both"/>
        <w:outlineLvl w:val="2"/>
        <w:rPr>
          <w:bCs/>
          <w:sz w:val="32"/>
          <w:szCs w:val="32"/>
        </w:rPr>
      </w:pPr>
    </w:p>
    <w:p w14:paraId="17B2F955" w14:textId="77777777" w:rsidR="00261114" w:rsidRPr="00472480" w:rsidRDefault="00261114" w:rsidP="001F3E13">
      <w:pPr>
        <w:tabs>
          <w:tab w:val="left" w:pos="4320"/>
        </w:tabs>
        <w:jc w:val="both"/>
        <w:outlineLvl w:val="2"/>
        <w:rPr>
          <w:bCs/>
          <w:sz w:val="32"/>
          <w:szCs w:val="32"/>
        </w:rPr>
      </w:pPr>
    </w:p>
    <w:p w14:paraId="4813EFEB" w14:textId="77777777" w:rsidR="00D55F0B" w:rsidRPr="00472480" w:rsidRDefault="00D55F0B" w:rsidP="00587B95">
      <w:pPr>
        <w:numPr>
          <w:ilvl w:val="0"/>
          <w:numId w:val="5"/>
        </w:numPr>
        <w:tabs>
          <w:tab w:val="left" w:pos="284"/>
        </w:tabs>
        <w:ind w:left="0" w:firstLine="0"/>
        <w:jc w:val="center"/>
        <w:rPr>
          <w:b/>
          <w:bCs/>
          <w:sz w:val="28"/>
          <w:szCs w:val="28"/>
        </w:rPr>
      </w:pPr>
      <w:r w:rsidRPr="00472480">
        <w:rPr>
          <w:b/>
          <w:bCs/>
          <w:sz w:val="28"/>
          <w:szCs w:val="28"/>
        </w:rPr>
        <w:t>СОДЕРЖАНИЕ Р</w:t>
      </w:r>
      <w:r w:rsidRPr="00472480">
        <w:rPr>
          <w:b/>
          <w:sz w:val="28"/>
          <w:szCs w:val="28"/>
        </w:rPr>
        <w:t xml:space="preserve">АБОЧЕЙ ПРОГРАММЫ </w:t>
      </w:r>
    </w:p>
    <w:p w14:paraId="3FE7F37F" w14:textId="77777777" w:rsidR="00D55F0B" w:rsidRPr="00472480" w:rsidRDefault="00D55F0B" w:rsidP="001F3E13">
      <w:pPr>
        <w:tabs>
          <w:tab w:val="left" w:pos="4320"/>
        </w:tabs>
        <w:jc w:val="both"/>
        <w:outlineLvl w:val="2"/>
        <w:rPr>
          <w:b/>
          <w:bCs/>
          <w:caps/>
          <w:strike/>
          <w:sz w:val="20"/>
          <w:szCs w:val="20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5"/>
        <w:gridCol w:w="5964"/>
        <w:gridCol w:w="2092"/>
      </w:tblGrid>
      <w:tr w:rsidR="00D55F0B" w:rsidRPr="00472480" w14:paraId="56D333E9" w14:textId="77777777" w:rsidTr="003541CC">
        <w:trPr>
          <w:tblHeader/>
        </w:trPr>
        <w:tc>
          <w:tcPr>
            <w:tcW w:w="1515" w:type="dxa"/>
          </w:tcPr>
          <w:p w14:paraId="407522E8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Код</w:t>
            </w:r>
          </w:p>
        </w:tc>
        <w:tc>
          <w:tcPr>
            <w:tcW w:w="5964" w:type="dxa"/>
          </w:tcPr>
          <w:p w14:paraId="68C8FAF7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 xml:space="preserve">Наименование тем, элементов и </w:t>
            </w:r>
            <w:proofErr w:type="spellStart"/>
            <w:r w:rsidRPr="00472480">
              <w:rPr>
                <w:b/>
              </w:rPr>
              <w:t>подэлементов</w:t>
            </w:r>
            <w:proofErr w:type="spellEnd"/>
          </w:p>
        </w:tc>
        <w:tc>
          <w:tcPr>
            <w:tcW w:w="2092" w:type="dxa"/>
          </w:tcPr>
          <w:p w14:paraId="0150CA06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 xml:space="preserve">Индексы </w:t>
            </w:r>
          </w:p>
          <w:p w14:paraId="1362F810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компетенций</w:t>
            </w:r>
          </w:p>
        </w:tc>
      </w:tr>
      <w:tr w:rsidR="00D55F0B" w:rsidRPr="00472480" w14:paraId="42715F7B" w14:textId="77777777" w:rsidTr="00F238A0">
        <w:trPr>
          <w:trHeight w:val="582"/>
        </w:trPr>
        <w:tc>
          <w:tcPr>
            <w:tcW w:w="1515" w:type="dxa"/>
          </w:tcPr>
          <w:p w14:paraId="7F7B5C87" w14:textId="2D54B1A3" w:rsidR="00D55F0B" w:rsidRPr="00472480" w:rsidRDefault="00FA359D" w:rsidP="00D61553">
            <w:pPr>
              <w:rPr>
                <w:b/>
                <w:highlight w:val="yellow"/>
              </w:rPr>
            </w:pPr>
            <w:r>
              <w:rPr>
                <w:b/>
                <w:sz w:val="28"/>
                <w:szCs w:val="28"/>
              </w:rPr>
              <w:t>Б</w:t>
            </w:r>
            <w:proofErr w:type="gramStart"/>
            <w:r>
              <w:rPr>
                <w:b/>
                <w:sz w:val="28"/>
                <w:szCs w:val="28"/>
              </w:rPr>
              <w:t>1.Б.</w:t>
            </w:r>
            <w:proofErr w:type="gramEnd"/>
            <w:r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5964" w:type="dxa"/>
          </w:tcPr>
          <w:p w14:paraId="3A999856" w14:textId="77777777" w:rsidR="00D55F0B" w:rsidRPr="00472480" w:rsidRDefault="00D55F0B" w:rsidP="008D6BA6">
            <w:pPr>
              <w:rPr>
                <w:b/>
                <w:bCs/>
              </w:rPr>
            </w:pPr>
            <w:r w:rsidRPr="00472480">
              <w:rPr>
                <w:b/>
              </w:rPr>
              <w:t xml:space="preserve">Организация противоэпидемических мероприятий при чрезвычайных ситуациях </w:t>
            </w:r>
          </w:p>
        </w:tc>
        <w:tc>
          <w:tcPr>
            <w:tcW w:w="2092" w:type="dxa"/>
          </w:tcPr>
          <w:p w14:paraId="3175E74C" w14:textId="77777777" w:rsidR="00D55F0B" w:rsidRPr="00472480" w:rsidRDefault="00D55F0B" w:rsidP="00D42242">
            <w:pPr>
              <w:jc w:val="both"/>
              <w:rPr>
                <w:b/>
                <w:bCs/>
              </w:rPr>
            </w:pPr>
            <w:r w:rsidRPr="00472480">
              <w:rPr>
                <w:b/>
                <w:bCs/>
              </w:rPr>
              <w:t>УК-1;</w:t>
            </w:r>
          </w:p>
          <w:p w14:paraId="1337101A" w14:textId="77777777" w:rsidR="00D55F0B" w:rsidRPr="00472480" w:rsidRDefault="00D55F0B" w:rsidP="00056A9F">
            <w:pPr>
              <w:jc w:val="both"/>
              <w:rPr>
                <w:b/>
                <w:bCs/>
              </w:rPr>
            </w:pPr>
            <w:r w:rsidRPr="00472480">
              <w:rPr>
                <w:b/>
                <w:bCs/>
              </w:rPr>
              <w:t>ПК-3</w:t>
            </w:r>
          </w:p>
        </w:tc>
      </w:tr>
      <w:tr w:rsidR="00D55F0B" w:rsidRPr="00472480" w14:paraId="7077EAE0" w14:textId="77777777" w:rsidTr="00F238A0">
        <w:trPr>
          <w:trHeight w:val="691"/>
        </w:trPr>
        <w:tc>
          <w:tcPr>
            <w:tcW w:w="1515" w:type="dxa"/>
          </w:tcPr>
          <w:p w14:paraId="1268C7B4" w14:textId="2C5879E2" w:rsidR="00D55F0B" w:rsidRPr="00472480" w:rsidRDefault="00FA359D" w:rsidP="0064724C">
            <w:pPr>
              <w:rPr>
                <w:i/>
                <w:highlight w:val="yellow"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.1</w:t>
            </w:r>
          </w:p>
        </w:tc>
        <w:tc>
          <w:tcPr>
            <w:tcW w:w="5964" w:type="dxa"/>
          </w:tcPr>
          <w:p w14:paraId="58C20BF2" w14:textId="77777777" w:rsidR="00D55F0B" w:rsidRPr="00472480" w:rsidRDefault="00D55F0B" w:rsidP="00540F32">
            <w:pPr>
              <w:rPr>
                <w:i/>
              </w:rPr>
            </w:pPr>
            <w:r w:rsidRPr="00472480">
              <w:rPr>
                <w:i/>
              </w:rPr>
              <w:t>Основные принципы и задачи противоэпидемического обеспечения при чрезвычайных ситуациях</w:t>
            </w:r>
          </w:p>
        </w:tc>
        <w:tc>
          <w:tcPr>
            <w:tcW w:w="2092" w:type="dxa"/>
          </w:tcPr>
          <w:p w14:paraId="27512EAA" w14:textId="77777777" w:rsidR="00D55F0B" w:rsidRPr="00472480" w:rsidRDefault="00D55F0B" w:rsidP="00056A9F">
            <w:pPr>
              <w:jc w:val="both"/>
              <w:rPr>
                <w:i/>
              </w:rPr>
            </w:pPr>
            <w:r w:rsidRPr="00472480">
              <w:rPr>
                <w:i/>
              </w:rPr>
              <w:t>УК-1; ПК-3</w:t>
            </w:r>
          </w:p>
        </w:tc>
      </w:tr>
      <w:tr w:rsidR="00D55F0B" w:rsidRPr="00472480" w14:paraId="7837C651" w14:textId="77777777" w:rsidTr="00446544">
        <w:trPr>
          <w:trHeight w:val="276"/>
        </w:trPr>
        <w:tc>
          <w:tcPr>
            <w:tcW w:w="1515" w:type="dxa"/>
          </w:tcPr>
          <w:p w14:paraId="437A7947" w14:textId="4FAD1E6F" w:rsidR="00D55F0B" w:rsidRPr="00472480" w:rsidRDefault="00FA359D" w:rsidP="0064724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.1.1</w:t>
            </w:r>
          </w:p>
        </w:tc>
        <w:tc>
          <w:tcPr>
            <w:tcW w:w="5964" w:type="dxa"/>
          </w:tcPr>
          <w:p w14:paraId="4C8B73D5" w14:textId="77777777" w:rsidR="00D55F0B" w:rsidRPr="00472480" w:rsidRDefault="00D55F0B" w:rsidP="00540F32">
            <w:r w:rsidRPr="00472480">
              <w:t xml:space="preserve">Классификация ЧС </w:t>
            </w:r>
          </w:p>
        </w:tc>
        <w:tc>
          <w:tcPr>
            <w:tcW w:w="2092" w:type="dxa"/>
          </w:tcPr>
          <w:p w14:paraId="1CE78075" w14:textId="77777777" w:rsidR="00D55F0B" w:rsidRPr="00472480" w:rsidRDefault="00D55F0B" w:rsidP="00056A9F">
            <w:pPr>
              <w:jc w:val="both"/>
            </w:pPr>
            <w:r w:rsidRPr="00472480">
              <w:t>УК-1; ПК-3</w:t>
            </w:r>
          </w:p>
        </w:tc>
      </w:tr>
      <w:tr w:rsidR="00D55F0B" w:rsidRPr="00472480" w14:paraId="4A0ADC89" w14:textId="77777777" w:rsidTr="00446544">
        <w:trPr>
          <w:trHeight w:val="563"/>
        </w:trPr>
        <w:tc>
          <w:tcPr>
            <w:tcW w:w="1515" w:type="dxa"/>
          </w:tcPr>
          <w:p w14:paraId="0EC00C03" w14:textId="184BD404" w:rsidR="00D55F0B" w:rsidRPr="00472480" w:rsidRDefault="00FA359D" w:rsidP="003054E7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.1.2</w:t>
            </w:r>
          </w:p>
        </w:tc>
        <w:tc>
          <w:tcPr>
            <w:tcW w:w="5964" w:type="dxa"/>
          </w:tcPr>
          <w:p w14:paraId="789988DB" w14:textId="77777777" w:rsidR="00D55F0B" w:rsidRPr="00472480" w:rsidRDefault="00D55F0B" w:rsidP="003054E7">
            <w:pPr>
              <w:tabs>
                <w:tab w:val="left" w:pos="459"/>
              </w:tabs>
            </w:pPr>
            <w:r w:rsidRPr="00472480">
              <w:t>Основные противоэпидемические мероприятия в эпидемическом и эпизоотическом очагах</w:t>
            </w:r>
          </w:p>
        </w:tc>
        <w:tc>
          <w:tcPr>
            <w:tcW w:w="2092" w:type="dxa"/>
          </w:tcPr>
          <w:p w14:paraId="35243B7C" w14:textId="77777777" w:rsidR="00D55F0B" w:rsidRPr="00472480" w:rsidRDefault="00D55F0B" w:rsidP="00056A9F">
            <w:pPr>
              <w:jc w:val="both"/>
            </w:pPr>
            <w:r w:rsidRPr="00472480">
              <w:t>УК-1; ПК-3</w:t>
            </w:r>
          </w:p>
        </w:tc>
      </w:tr>
      <w:tr w:rsidR="00D55F0B" w:rsidRPr="00472480" w14:paraId="710AA561" w14:textId="77777777" w:rsidTr="00E964B1">
        <w:trPr>
          <w:trHeight w:val="1136"/>
        </w:trPr>
        <w:tc>
          <w:tcPr>
            <w:tcW w:w="1515" w:type="dxa"/>
          </w:tcPr>
          <w:p w14:paraId="1DBB6178" w14:textId="23438D2B" w:rsidR="00D55F0B" w:rsidRPr="00472480" w:rsidRDefault="00FA359D" w:rsidP="0064724C">
            <w:pPr>
              <w:rPr>
                <w:i/>
                <w:highlight w:val="yellow"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.2</w:t>
            </w:r>
          </w:p>
        </w:tc>
        <w:tc>
          <w:tcPr>
            <w:tcW w:w="5964" w:type="dxa"/>
          </w:tcPr>
          <w:p w14:paraId="3896E913" w14:textId="77777777" w:rsidR="00D55F0B" w:rsidRPr="00472480" w:rsidRDefault="00D55F0B" w:rsidP="0011684C">
            <w:pPr>
              <w:rPr>
                <w:i/>
              </w:rPr>
            </w:pPr>
            <w:r w:rsidRPr="00472480">
              <w:rPr>
                <w:i/>
              </w:rPr>
      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      </w:r>
          </w:p>
        </w:tc>
        <w:tc>
          <w:tcPr>
            <w:tcW w:w="2092" w:type="dxa"/>
          </w:tcPr>
          <w:p w14:paraId="10784563" w14:textId="77777777" w:rsidR="00D55F0B" w:rsidRPr="00472480" w:rsidRDefault="00D55F0B" w:rsidP="00056A9F">
            <w:pPr>
              <w:jc w:val="both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147AAFD4" w14:textId="77777777" w:rsidTr="00265DC5">
        <w:trPr>
          <w:trHeight w:val="261"/>
        </w:trPr>
        <w:tc>
          <w:tcPr>
            <w:tcW w:w="1515" w:type="dxa"/>
          </w:tcPr>
          <w:p w14:paraId="40775FD7" w14:textId="0F853EA1" w:rsidR="00D55F0B" w:rsidRPr="00472480" w:rsidRDefault="00FA359D" w:rsidP="0064724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.2.1</w:t>
            </w:r>
          </w:p>
        </w:tc>
        <w:tc>
          <w:tcPr>
            <w:tcW w:w="5964" w:type="dxa"/>
          </w:tcPr>
          <w:p w14:paraId="3EA4A0A2" w14:textId="77777777" w:rsidR="00D55F0B" w:rsidRPr="00472480" w:rsidRDefault="00D55F0B" w:rsidP="0011684C">
            <w:r w:rsidRPr="00472480">
              <w:t>Организация оповещения населения</w:t>
            </w:r>
          </w:p>
        </w:tc>
        <w:tc>
          <w:tcPr>
            <w:tcW w:w="2092" w:type="dxa"/>
          </w:tcPr>
          <w:p w14:paraId="4CB34569" w14:textId="77777777" w:rsidR="00D55F0B" w:rsidRPr="00472480" w:rsidRDefault="00D55F0B" w:rsidP="00056A9F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3D494BF9" w14:textId="77777777" w:rsidTr="00265DC5">
        <w:trPr>
          <w:trHeight w:val="252"/>
        </w:trPr>
        <w:tc>
          <w:tcPr>
            <w:tcW w:w="1515" w:type="dxa"/>
          </w:tcPr>
          <w:p w14:paraId="41B813F5" w14:textId="41649217" w:rsidR="00D55F0B" w:rsidRPr="00472480" w:rsidRDefault="00FA359D" w:rsidP="00265DC5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.2.2</w:t>
            </w:r>
          </w:p>
        </w:tc>
        <w:tc>
          <w:tcPr>
            <w:tcW w:w="5964" w:type="dxa"/>
          </w:tcPr>
          <w:p w14:paraId="4DE283D5" w14:textId="77777777" w:rsidR="00D55F0B" w:rsidRPr="00472480" w:rsidRDefault="00D55F0B" w:rsidP="0011684C">
            <w:r w:rsidRPr="00472480">
              <w:t>Виды эвакуации из зон биологической опасности. Санитарная и специальная обработка</w:t>
            </w:r>
          </w:p>
        </w:tc>
        <w:tc>
          <w:tcPr>
            <w:tcW w:w="2092" w:type="dxa"/>
          </w:tcPr>
          <w:p w14:paraId="05E85674" w14:textId="77777777" w:rsidR="00D55F0B" w:rsidRPr="00472480" w:rsidRDefault="00D55F0B" w:rsidP="00056A9F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1880550E" w14:textId="77777777" w:rsidTr="00265DC5">
        <w:trPr>
          <w:trHeight w:val="252"/>
        </w:trPr>
        <w:tc>
          <w:tcPr>
            <w:tcW w:w="1515" w:type="dxa"/>
          </w:tcPr>
          <w:p w14:paraId="3FF47343" w14:textId="5FD7DB8B" w:rsidR="00D55F0B" w:rsidRPr="00472480" w:rsidRDefault="00FA359D" w:rsidP="00265DC5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.2.3</w:t>
            </w:r>
          </w:p>
        </w:tc>
        <w:tc>
          <w:tcPr>
            <w:tcW w:w="5964" w:type="dxa"/>
          </w:tcPr>
          <w:p w14:paraId="1FF6A915" w14:textId="77777777" w:rsidR="00D55F0B" w:rsidRPr="00472480" w:rsidRDefault="00D55F0B" w:rsidP="00AD2EA1">
            <w:proofErr w:type="spellStart"/>
            <w:r w:rsidRPr="00472480">
              <w:rPr>
                <w:u w:val="single"/>
              </w:rPr>
              <w:t>Рассчёт</w:t>
            </w:r>
            <w:proofErr w:type="spellEnd"/>
            <w:r w:rsidRPr="00472480">
              <w:rPr>
                <w:u w:val="single"/>
              </w:rPr>
              <w:t xml:space="preserve"> числа больных по эвакуационным категориям, находящихся в больнице</w:t>
            </w:r>
          </w:p>
        </w:tc>
        <w:tc>
          <w:tcPr>
            <w:tcW w:w="2092" w:type="dxa"/>
          </w:tcPr>
          <w:p w14:paraId="54C15901" w14:textId="77777777" w:rsidR="00D55F0B" w:rsidRPr="00472480" w:rsidRDefault="00D55F0B" w:rsidP="00056A9F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56A01B69" w14:textId="77777777" w:rsidTr="00265DC5">
        <w:trPr>
          <w:trHeight w:val="252"/>
        </w:trPr>
        <w:tc>
          <w:tcPr>
            <w:tcW w:w="1515" w:type="dxa"/>
          </w:tcPr>
          <w:p w14:paraId="0E4BBDD3" w14:textId="7A7BC515" w:rsidR="00D55F0B" w:rsidRPr="00472480" w:rsidRDefault="00FA359D" w:rsidP="00AD2EA1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.2.4</w:t>
            </w:r>
          </w:p>
        </w:tc>
        <w:tc>
          <w:tcPr>
            <w:tcW w:w="5964" w:type="dxa"/>
          </w:tcPr>
          <w:p w14:paraId="0ABE02ED" w14:textId="77777777" w:rsidR="00D55F0B" w:rsidRPr="00472480" w:rsidRDefault="00D55F0B" w:rsidP="00AD2EA1">
            <w:proofErr w:type="spellStart"/>
            <w:r w:rsidRPr="00472480">
              <w:rPr>
                <w:lang w:val="en-US"/>
              </w:rPr>
              <w:t>Планирование</w:t>
            </w:r>
            <w:proofErr w:type="spellEnd"/>
            <w:r w:rsidRPr="00472480">
              <w:rPr>
                <w:lang w:val="en-US"/>
              </w:rPr>
              <w:t xml:space="preserve"> </w:t>
            </w:r>
            <w:proofErr w:type="spellStart"/>
            <w:r w:rsidRPr="00472480">
              <w:rPr>
                <w:lang w:val="en-US"/>
              </w:rPr>
              <w:t>эвакуационных</w:t>
            </w:r>
            <w:proofErr w:type="spellEnd"/>
            <w:r w:rsidRPr="00472480">
              <w:rPr>
                <w:lang w:val="en-US"/>
              </w:rPr>
              <w:t xml:space="preserve"> </w:t>
            </w:r>
            <w:proofErr w:type="spellStart"/>
            <w:r w:rsidRPr="00472480">
              <w:rPr>
                <w:lang w:val="en-US"/>
              </w:rPr>
              <w:t>мероприятий</w:t>
            </w:r>
            <w:proofErr w:type="spellEnd"/>
            <w:r w:rsidRPr="00472480">
              <w:rPr>
                <w:lang w:val="en-US"/>
              </w:rPr>
              <w:t> </w:t>
            </w:r>
          </w:p>
        </w:tc>
        <w:tc>
          <w:tcPr>
            <w:tcW w:w="2092" w:type="dxa"/>
          </w:tcPr>
          <w:p w14:paraId="3682E536" w14:textId="77777777" w:rsidR="00D55F0B" w:rsidRPr="00472480" w:rsidRDefault="00D55F0B" w:rsidP="00056A9F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58FE6E88" w14:textId="77777777" w:rsidTr="00971A9D">
        <w:trPr>
          <w:trHeight w:val="827"/>
        </w:trPr>
        <w:tc>
          <w:tcPr>
            <w:tcW w:w="1515" w:type="dxa"/>
          </w:tcPr>
          <w:p w14:paraId="57488055" w14:textId="587DC549" w:rsidR="00D55F0B" w:rsidRPr="00472480" w:rsidRDefault="00FA359D" w:rsidP="0064724C">
            <w:pPr>
              <w:rPr>
                <w:i/>
                <w:highlight w:val="yellow"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.3</w:t>
            </w:r>
          </w:p>
        </w:tc>
        <w:tc>
          <w:tcPr>
            <w:tcW w:w="5964" w:type="dxa"/>
          </w:tcPr>
          <w:p w14:paraId="13701A05" w14:textId="77777777" w:rsidR="00D55F0B" w:rsidRPr="00472480" w:rsidRDefault="00D55F0B" w:rsidP="00F236EC">
            <w:pPr>
              <w:tabs>
                <w:tab w:val="left" w:pos="0"/>
              </w:tabs>
              <w:rPr>
                <w:i/>
              </w:rPr>
            </w:pPr>
            <w:r w:rsidRPr="00472480">
              <w:rPr>
                <w:i/>
              </w:rPr>
              <w:t>Взаимодействие различных служб и ведомств при проведении санитарно-противоэпидемических мероприятий в условиях чрезвычайных ситуаций</w:t>
            </w:r>
          </w:p>
        </w:tc>
        <w:tc>
          <w:tcPr>
            <w:tcW w:w="2092" w:type="dxa"/>
          </w:tcPr>
          <w:p w14:paraId="4EA2DCD3" w14:textId="77777777" w:rsidR="00D55F0B" w:rsidRPr="00472480" w:rsidRDefault="00D55F0B" w:rsidP="00056A9F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3963C703" w14:textId="77777777" w:rsidTr="00971A9D">
        <w:trPr>
          <w:trHeight w:val="555"/>
        </w:trPr>
        <w:tc>
          <w:tcPr>
            <w:tcW w:w="1515" w:type="dxa"/>
          </w:tcPr>
          <w:p w14:paraId="33E3361E" w14:textId="4C055D6B" w:rsidR="00D55F0B" w:rsidRPr="00472480" w:rsidRDefault="00FA359D" w:rsidP="00971A9D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.3.1</w:t>
            </w:r>
          </w:p>
        </w:tc>
        <w:tc>
          <w:tcPr>
            <w:tcW w:w="5964" w:type="dxa"/>
          </w:tcPr>
          <w:p w14:paraId="2E9FE727" w14:textId="77777777" w:rsidR="00D55F0B" w:rsidRPr="00472480" w:rsidRDefault="00D55F0B" w:rsidP="00F236EC">
            <w:pPr>
              <w:tabs>
                <w:tab w:val="left" w:pos="0"/>
              </w:tabs>
            </w:pPr>
            <w:r w:rsidRPr="00472480">
              <w:rPr>
                <w:bCs/>
              </w:rPr>
              <w:t xml:space="preserve">Принципы и задачи </w:t>
            </w:r>
            <w:proofErr w:type="gramStart"/>
            <w:r w:rsidRPr="00472480">
              <w:rPr>
                <w:bCs/>
              </w:rPr>
              <w:t>санитарно</w:t>
            </w:r>
            <w:r w:rsidR="00A36156">
              <w:rPr>
                <w:bCs/>
              </w:rPr>
              <w:t>-</w:t>
            </w:r>
            <w:r w:rsidRPr="00472480">
              <w:rPr>
                <w:bCs/>
              </w:rPr>
              <w:t xml:space="preserve"> противоэпидемического</w:t>
            </w:r>
            <w:proofErr w:type="gramEnd"/>
            <w:r w:rsidRPr="00472480">
              <w:rPr>
                <w:bCs/>
              </w:rPr>
              <w:t xml:space="preserve"> обеспечения населения в чрезвычайных ситуациях</w:t>
            </w:r>
          </w:p>
        </w:tc>
        <w:tc>
          <w:tcPr>
            <w:tcW w:w="2092" w:type="dxa"/>
          </w:tcPr>
          <w:p w14:paraId="47739D3B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7D409092" w14:textId="77777777" w:rsidTr="00471A83">
        <w:trPr>
          <w:trHeight w:val="563"/>
        </w:trPr>
        <w:tc>
          <w:tcPr>
            <w:tcW w:w="1515" w:type="dxa"/>
          </w:tcPr>
          <w:p w14:paraId="43D68B1E" w14:textId="49B79845" w:rsidR="00D55F0B" w:rsidRPr="00472480" w:rsidRDefault="00FA359D" w:rsidP="00471A83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.3.2</w:t>
            </w:r>
          </w:p>
        </w:tc>
        <w:tc>
          <w:tcPr>
            <w:tcW w:w="5964" w:type="dxa"/>
          </w:tcPr>
          <w:p w14:paraId="18A3CD40" w14:textId="77777777" w:rsidR="00D55F0B" w:rsidRPr="00472480" w:rsidRDefault="00D55F0B" w:rsidP="00F236EC">
            <w:pPr>
              <w:tabs>
                <w:tab w:val="left" w:pos="0"/>
              </w:tabs>
            </w:pPr>
            <w:r w:rsidRPr="00472480">
              <w:t>Обеспечение постоянной готовности системы управления, сил и средств к работе в ЧС</w:t>
            </w:r>
          </w:p>
        </w:tc>
        <w:tc>
          <w:tcPr>
            <w:tcW w:w="2092" w:type="dxa"/>
          </w:tcPr>
          <w:p w14:paraId="5F05D170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14F49415" w14:textId="77777777" w:rsidTr="00AD2EA1">
        <w:trPr>
          <w:trHeight w:val="983"/>
        </w:trPr>
        <w:tc>
          <w:tcPr>
            <w:tcW w:w="1515" w:type="dxa"/>
          </w:tcPr>
          <w:p w14:paraId="30F73DE8" w14:textId="3603B602" w:rsidR="00D55F0B" w:rsidRPr="00472480" w:rsidRDefault="00FA359D" w:rsidP="0064724C">
            <w:pPr>
              <w:rPr>
                <w:i/>
                <w:highlight w:val="yellow"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.4</w:t>
            </w:r>
          </w:p>
        </w:tc>
        <w:tc>
          <w:tcPr>
            <w:tcW w:w="5964" w:type="dxa"/>
          </w:tcPr>
          <w:p w14:paraId="180EB358" w14:textId="77777777" w:rsidR="00D55F0B" w:rsidRPr="00472480" w:rsidRDefault="00D55F0B" w:rsidP="00056A9F">
            <w:pPr>
              <w:keepNext/>
              <w:outlineLvl w:val="0"/>
              <w:rPr>
                <w:i/>
              </w:rPr>
            </w:pPr>
            <w:r w:rsidRPr="00472480">
              <w:rPr>
                <w:i/>
              </w:rPr>
              <w:t xml:space="preserve">Планирование противоэпидемических мероприятий на случай массового поступления больных/с подозрением на </w:t>
            </w:r>
            <w:proofErr w:type="gramStart"/>
            <w:r w:rsidRPr="00472480">
              <w:rPr>
                <w:i/>
              </w:rPr>
              <w:t>заболевание  контагиозными</w:t>
            </w:r>
            <w:proofErr w:type="gramEnd"/>
            <w:r w:rsidRPr="00472480">
              <w:rPr>
                <w:i/>
              </w:rPr>
              <w:t xml:space="preserve"> геморрагическими лихорадками, острыми кишечными инфекциями</w:t>
            </w:r>
          </w:p>
        </w:tc>
        <w:tc>
          <w:tcPr>
            <w:tcW w:w="2092" w:type="dxa"/>
          </w:tcPr>
          <w:p w14:paraId="0702E414" w14:textId="77777777" w:rsidR="00D55F0B" w:rsidRPr="00472480" w:rsidRDefault="00D55F0B" w:rsidP="00056A9F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УК-1; ПК-3</w:t>
            </w:r>
          </w:p>
        </w:tc>
      </w:tr>
      <w:tr w:rsidR="00D55F0B" w:rsidRPr="00472480" w14:paraId="40C2817F" w14:textId="77777777" w:rsidTr="00100D70">
        <w:trPr>
          <w:trHeight w:val="1062"/>
        </w:trPr>
        <w:tc>
          <w:tcPr>
            <w:tcW w:w="1515" w:type="dxa"/>
          </w:tcPr>
          <w:p w14:paraId="05E1A1AE" w14:textId="52A7426B" w:rsidR="00D55F0B" w:rsidRPr="00472480" w:rsidRDefault="00FA359D" w:rsidP="00C40FF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.4.1</w:t>
            </w:r>
          </w:p>
        </w:tc>
        <w:tc>
          <w:tcPr>
            <w:tcW w:w="5964" w:type="dxa"/>
          </w:tcPr>
          <w:p w14:paraId="3C043E98" w14:textId="77777777" w:rsidR="00D55F0B" w:rsidRPr="00472480" w:rsidRDefault="00D55F0B" w:rsidP="00100D70">
            <w:pPr>
              <w:keepNext/>
              <w:outlineLvl w:val="0"/>
            </w:pPr>
            <w:r w:rsidRPr="00472480">
              <w:t>Порядок планирования мероприятий по предупреждению распространения</w:t>
            </w:r>
            <w:r w:rsidRPr="00472480">
              <w:rPr>
                <w:i/>
              </w:rPr>
              <w:t xml:space="preserve"> </w:t>
            </w:r>
            <w:r w:rsidRPr="00472480">
              <w:t>заболеваний контагиозными геморрагическими лихорадками и острыми кишечными инфекциями</w:t>
            </w:r>
          </w:p>
        </w:tc>
        <w:tc>
          <w:tcPr>
            <w:tcW w:w="2092" w:type="dxa"/>
          </w:tcPr>
          <w:p w14:paraId="09E21168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УК-1; ПК-3</w:t>
            </w:r>
          </w:p>
        </w:tc>
      </w:tr>
      <w:tr w:rsidR="00D55F0B" w:rsidRPr="00472480" w14:paraId="3829A565" w14:textId="77777777" w:rsidTr="00AD2EA1">
        <w:trPr>
          <w:trHeight w:val="1028"/>
        </w:trPr>
        <w:tc>
          <w:tcPr>
            <w:tcW w:w="1515" w:type="dxa"/>
          </w:tcPr>
          <w:p w14:paraId="00EEC041" w14:textId="5B8FD730" w:rsidR="00D55F0B" w:rsidRPr="00472480" w:rsidRDefault="00FA359D" w:rsidP="00C40FF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.4.2</w:t>
            </w:r>
          </w:p>
        </w:tc>
        <w:tc>
          <w:tcPr>
            <w:tcW w:w="5964" w:type="dxa"/>
          </w:tcPr>
          <w:p w14:paraId="62522C4B" w14:textId="77777777" w:rsidR="00D55F0B" w:rsidRPr="00472480" w:rsidRDefault="00D55F0B" w:rsidP="003D24CC">
            <w:pPr>
              <w:keepNext/>
              <w:outlineLvl w:val="0"/>
            </w:pPr>
            <w:r w:rsidRPr="00472480">
              <w:t>Общие принципы, порядок организации и проведения противоэпидемических мероприятий при выявлении больных контагиозными геморрагическими лихорадками и острыми кишечными инфекциями</w:t>
            </w:r>
          </w:p>
        </w:tc>
        <w:tc>
          <w:tcPr>
            <w:tcW w:w="2092" w:type="dxa"/>
          </w:tcPr>
          <w:p w14:paraId="057A194F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УК-1; ПК-3</w:t>
            </w:r>
          </w:p>
        </w:tc>
      </w:tr>
      <w:tr w:rsidR="00D55F0B" w:rsidRPr="00472480" w14:paraId="13A03111" w14:textId="77777777" w:rsidTr="00AD2EA1">
        <w:trPr>
          <w:trHeight w:val="760"/>
        </w:trPr>
        <w:tc>
          <w:tcPr>
            <w:tcW w:w="1515" w:type="dxa"/>
          </w:tcPr>
          <w:p w14:paraId="30BAE849" w14:textId="6A41BCBD" w:rsidR="00D55F0B" w:rsidRPr="00472480" w:rsidRDefault="00FA359D" w:rsidP="0064724C">
            <w:pPr>
              <w:rPr>
                <w:i/>
                <w:highlight w:val="yellow"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.5</w:t>
            </w:r>
          </w:p>
        </w:tc>
        <w:tc>
          <w:tcPr>
            <w:tcW w:w="5964" w:type="dxa"/>
          </w:tcPr>
          <w:p w14:paraId="0D6E1522" w14:textId="77777777" w:rsidR="00D55F0B" w:rsidRPr="00472480" w:rsidRDefault="00D55F0B" w:rsidP="00056A9F">
            <w:pPr>
              <w:keepNext/>
              <w:outlineLvl w:val="0"/>
              <w:rPr>
                <w:i/>
              </w:rPr>
            </w:pPr>
            <w:r w:rsidRPr="00472480">
              <w:rPr>
                <w:i/>
              </w:rPr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2092" w:type="dxa"/>
          </w:tcPr>
          <w:p w14:paraId="532D804F" w14:textId="77777777" w:rsidR="00D55F0B" w:rsidRPr="00472480" w:rsidRDefault="00D55F0B" w:rsidP="00056A9F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0E495906" w14:textId="77777777" w:rsidTr="00241554">
        <w:trPr>
          <w:trHeight w:val="773"/>
        </w:trPr>
        <w:tc>
          <w:tcPr>
            <w:tcW w:w="1515" w:type="dxa"/>
          </w:tcPr>
          <w:p w14:paraId="03870EE7" w14:textId="5155BD88" w:rsidR="00D55F0B" w:rsidRPr="00472480" w:rsidRDefault="00FA359D" w:rsidP="00241554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.5.1</w:t>
            </w:r>
          </w:p>
        </w:tc>
        <w:tc>
          <w:tcPr>
            <w:tcW w:w="5964" w:type="dxa"/>
          </w:tcPr>
          <w:p w14:paraId="6F537075" w14:textId="77777777" w:rsidR="00D55F0B" w:rsidRPr="00472480" w:rsidRDefault="00D55F0B" w:rsidP="007A4571">
            <w:pPr>
              <w:widowControl w:val="0"/>
              <w:autoSpaceDE w:val="0"/>
              <w:autoSpaceDN w:val="0"/>
              <w:adjustRightInd w:val="0"/>
            </w:pPr>
            <w:r w:rsidRPr="00472480">
              <w:t xml:space="preserve">Разработка плана-задания для лечебно-профилактической организации к проведению мероприятий в чрезвычайных ситуациях </w:t>
            </w:r>
          </w:p>
        </w:tc>
        <w:tc>
          <w:tcPr>
            <w:tcW w:w="2092" w:type="dxa"/>
          </w:tcPr>
          <w:p w14:paraId="6F0E2FB6" w14:textId="77777777" w:rsidR="00D55F0B" w:rsidRPr="00472480" w:rsidRDefault="00D55F0B" w:rsidP="00241554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392F2B5F" w14:textId="77777777" w:rsidTr="00F238A0">
        <w:trPr>
          <w:trHeight w:val="902"/>
        </w:trPr>
        <w:tc>
          <w:tcPr>
            <w:tcW w:w="1515" w:type="dxa"/>
          </w:tcPr>
          <w:p w14:paraId="2EE8F10E" w14:textId="0FF61FE0" w:rsidR="00D55F0B" w:rsidRPr="00472480" w:rsidRDefault="00FA359D" w:rsidP="003D24C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.5.2</w:t>
            </w:r>
          </w:p>
        </w:tc>
        <w:tc>
          <w:tcPr>
            <w:tcW w:w="5964" w:type="dxa"/>
          </w:tcPr>
          <w:p w14:paraId="39747091" w14:textId="77777777" w:rsidR="00D55F0B" w:rsidRPr="00472480" w:rsidRDefault="00D55F0B" w:rsidP="00241554">
            <w:pPr>
              <w:keepNext/>
              <w:outlineLvl w:val="0"/>
            </w:pPr>
            <w:r w:rsidRPr="00472480">
              <w:t>Общие задачи для всех лечебно-профилактических организаций по предупреждению последствий чрезвычайных ситуаций</w:t>
            </w:r>
          </w:p>
        </w:tc>
        <w:tc>
          <w:tcPr>
            <w:tcW w:w="2092" w:type="dxa"/>
          </w:tcPr>
          <w:p w14:paraId="430F3348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32A736BA" w14:textId="77777777" w:rsidTr="00F238A0">
        <w:trPr>
          <w:trHeight w:val="902"/>
        </w:trPr>
        <w:tc>
          <w:tcPr>
            <w:tcW w:w="1515" w:type="dxa"/>
          </w:tcPr>
          <w:p w14:paraId="619FA9A9" w14:textId="359D5A3B" w:rsidR="00D55F0B" w:rsidRPr="00472480" w:rsidRDefault="00FA359D" w:rsidP="00742BF2">
            <w:r>
              <w:lastRenderedPageBreak/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.5.3</w:t>
            </w:r>
          </w:p>
        </w:tc>
        <w:tc>
          <w:tcPr>
            <w:tcW w:w="5964" w:type="dxa"/>
          </w:tcPr>
          <w:p w14:paraId="453CA38B" w14:textId="77777777" w:rsidR="00D55F0B" w:rsidRPr="00472480" w:rsidRDefault="00D55F0B" w:rsidP="00742BF2">
            <w:pPr>
              <w:keepNext/>
              <w:outlineLvl w:val="0"/>
            </w:pPr>
            <w:r w:rsidRPr="00472480">
              <w:t>Прогнозирование возможных на территории лечебно-профилактических организаций чрезвычайных ситуаций и оценка их медико-санитарных последствий</w:t>
            </w:r>
          </w:p>
        </w:tc>
        <w:tc>
          <w:tcPr>
            <w:tcW w:w="2092" w:type="dxa"/>
          </w:tcPr>
          <w:p w14:paraId="425ADB98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7E7373C8" w14:textId="77777777" w:rsidTr="00F238A0">
        <w:trPr>
          <w:trHeight w:val="561"/>
        </w:trPr>
        <w:tc>
          <w:tcPr>
            <w:tcW w:w="1515" w:type="dxa"/>
          </w:tcPr>
          <w:p w14:paraId="53EB559C" w14:textId="15A0B611" w:rsidR="00D55F0B" w:rsidRPr="00472480" w:rsidRDefault="00FA359D" w:rsidP="0064724C">
            <w:pPr>
              <w:rPr>
                <w:i/>
                <w:highlight w:val="yellow"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.6</w:t>
            </w:r>
          </w:p>
        </w:tc>
        <w:tc>
          <w:tcPr>
            <w:tcW w:w="5964" w:type="dxa"/>
          </w:tcPr>
          <w:p w14:paraId="06402BED" w14:textId="77777777" w:rsidR="00D55F0B" w:rsidRPr="00472480" w:rsidRDefault="00D55F0B" w:rsidP="00056A9F">
            <w:pPr>
              <w:rPr>
                <w:i/>
              </w:rPr>
            </w:pPr>
            <w:r w:rsidRPr="00472480">
              <w:rPr>
                <w:i/>
              </w:rPr>
              <w:t>Организация санитарной и эпидемиологической разведок в районах чрезвычайных ситуациях</w:t>
            </w:r>
          </w:p>
        </w:tc>
        <w:tc>
          <w:tcPr>
            <w:tcW w:w="2092" w:type="dxa"/>
          </w:tcPr>
          <w:p w14:paraId="66E1C5F0" w14:textId="77777777" w:rsidR="00D55F0B" w:rsidRPr="00472480" w:rsidRDefault="00D55F0B" w:rsidP="00056A9F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4685F3C1" w14:textId="77777777" w:rsidTr="00FA7489">
        <w:trPr>
          <w:trHeight w:val="366"/>
        </w:trPr>
        <w:tc>
          <w:tcPr>
            <w:tcW w:w="1515" w:type="dxa"/>
          </w:tcPr>
          <w:p w14:paraId="2E2DB991" w14:textId="226DB51D" w:rsidR="00D55F0B" w:rsidRPr="00472480" w:rsidRDefault="00FA359D" w:rsidP="0064724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.6.1</w:t>
            </w:r>
          </w:p>
        </w:tc>
        <w:tc>
          <w:tcPr>
            <w:tcW w:w="5964" w:type="dxa"/>
          </w:tcPr>
          <w:p w14:paraId="2B34B789" w14:textId="77777777" w:rsidR="00D55F0B" w:rsidRPr="00472480" w:rsidRDefault="00D55F0B" w:rsidP="00056A9F">
            <w:r w:rsidRPr="00472480">
              <w:t>Основные задачи, решаемые при проведении разведки</w:t>
            </w:r>
          </w:p>
        </w:tc>
        <w:tc>
          <w:tcPr>
            <w:tcW w:w="2092" w:type="dxa"/>
          </w:tcPr>
          <w:p w14:paraId="2071BDAA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45D5D111" w14:textId="77777777" w:rsidTr="00F238A0">
        <w:trPr>
          <w:trHeight w:val="561"/>
        </w:trPr>
        <w:tc>
          <w:tcPr>
            <w:tcW w:w="1515" w:type="dxa"/>
          </w:tcPr>
          <w:p w14:paraId="1BE51A84" w14:textId="0B3AAD36" w:rsidR="00D55F0B" w:rsidRPr="00472480" w:rsidRDefault="00FA359D" w:rsidP="007A4571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.6.2</w:t>
            </w:r>
          </w:p>
        </w:tc>
        <w:tc>
          <w:tcPr>
            <w:tcW w:w="5964" w:type="dxa"/>
          </w:tcPr>
          <w:p w14:paraId="3F3706E8" w14:textId="77777777" w:rsidR="00D55F0B" w:rsidRPr="00472480" w:rsidRDefault="00D55F0B" w:rsidP="00347079">
            <w:proofErr w:type="spellStart"/>
            <w:r w:rsidRPr="00472480">
              <w:rPr>
                <w:lang w:val="en-US"/>
              </w:rPr>
              <w:t>Планирование</w:t>
            </w:r>
            <w:proofErr w:type="spellEnd"/>
            <w:r w:rsidRPr="00472480">
              <w:rPr>
                <w:lang w:val="en-US"/>
              </w:rPr>
              <w:t xml:space="preserve"> </w:t>
            </w:r>
            <w:proofErr w:type="spellStart"/>
            <w:r w:rsidRPr="00472480">
              <w:rPr>
                <w:lang w:val="en-US"/>
              </w:rPr>
              <w:t>санитарно-эпидемиологической</w:t>
            </w:r>
            <w:proofErr w:type="spellEnd"/>
            <w:r w:rsidRPr="00472480">
              <w:rPr>
                <w:lang w:val="en-US"/>
              </w:rPr>
              <w:t xml:space="preserve"> </w:t>
            </w:r>
            <w:proofErr w:type="spellStart"/>
            <w:r w:rsidRPr="00472480">
              <w:rPr>
                <w:lang w:val="en-US"/>
              </w:rPr>
              <w:t>разведки</w:t>
            </w:r>
            <w:proofErr w:type="spellEnd"/>
          </w:p>
        </w:tc>
        <w:tc>
          <w:tcPr>
            <w:tcW w:w="2092" w:type="dxa"/>
          </w:tcPr>
          <w:p w14:paraId="3D10BAAA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72CECC80" w14:textId="77777777" w:rsidTr="003541CC">
        <w:tc>
          <w:tcPr>
            <w:tcW w:w="1515" w:type="dxa"/>
          </w:tcPr>
          <w:p w14:paraId="36C253B1" w14:textId="3EE9AE9D" w:rsidR="00D55F0B" w:rsidRPr="00472480" w:rsidRDefault="00FA359D" w:rsidP="0064724C">
            <w:pPr>
              <w:rPr>
                <w:i/>
                <w:highlight w:val="yellow"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.7</w:t>
            </w:r>
          </w:p>
        </w:tc>
        <w:tc>
          <w:tcPr>
            <w:tcW w:w="5964" w:type="dxa"/>
          </w:tcPr>
          <w:p w14:paraId="581170F6" w14:textId="77777777" w:rsidR="00D55F0B" w:rsidRPr="00472480" w:rsidRDefault="00D55F0B" w:rsidP="00D73CE3">
            <w:pPr>
              <w:tabs>
                <w:tab w:val="left" w:pos="0"/>
              </w:tabs>
              <w:rPr>
                <w:i/>
                <w:u w:val="single"/>
              </w:rPr>
            </w:pPr>
            <w:r w:rsidRPr="00472480">
              <w:rPr>
                <w:i/>
              </w:rPr>
              <w:t>Организация санитарно-эпидемиологического надзора, контроль за размещением, питанием, водоснабжением и банно-прачечным обслуживанием в зонах чрезвычайных ситуациях</w:t>
            </w:r>
          </w:p>
        </w:tc>
        <w:tc>
          <w:tcPr>
            <w:tcW w:w="2092" w:type="dxa"/>
          </w:tcPr>
          <w:p w14:paraId="30276808" w14:textId="77777777" w:rsidR="00D55F0B" w:rsidRPr="00472480" w:rsidRDefault="00D55F0B" w:rsidP="00056A9F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190C640C" w14:textId="77777777" w:rsidTr="003541CC">
        <w:tc>
          <w:tcPr>
            <w:tcW w:w="1515" w:type="dxa"/>
          </w:tcPr>
          <w:p w14:paraId="0288434A" w14:textId="19E868CF" w:rsidR="00D55F0B" w:rsidRPr="00472480" w:rsidRDefault="00FA359D" w:rsidP="0064724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.7.1</w:t>
            </w:r>
          </w:p>
        </w:tc>
        <w:tc>
          <w:tcPr>
            <w:tcW w:w="5964" w:type="dxa"/>
          </w:tcPr>
          <w:p w14:paraId="408A19DE" w14:textId="77777777" w:rsidR="00D55F0B" w:rsidRPr="00472480" w:rsidRDefault="00D55F0B" w:rsidP="00DE300B">
            <w:pPr>
              <w:tabs>
                <w:tab w:val="left" w:pos="0"/>
              </w:tabs>
              <w:rPr>
                <w:i/>
              </w:rPr>
            </w:pPr>
            <w:r w:rsidRPr="00472480">
              <w:t>Организация гигиенической экспертизы и лабораторного контроля продовольствия и питьевой воды</w:t>
            </w:r>
            <w:r w:rsidRPr="00472480">
              <w:rPr>
                <w:i/>
              </w:rPr>
              <w:t xml:space="preserve"> </w:t>
            </w:r>
            <w:r w:rsidRPr="00472480">
              <w:t>в зонах чрезвычайных ситуациях</w:t>
            </w:r>
          </w:p>
        </w:tc>
        <w:tc>
          <w:tcPr>
            <w:tcW w:w="2092" w:type="dxa"/>
          </w:tcPr>
          <w:p w14:paraId="0D0F2508" w14:textId="77777777" w:rsidR="00D55F0B" w:rsidRPr="00472480" w:rsidRDefault="00D55F0B" w:rsidP="00056A9F">
            <w:pPr>
              <w:keepNext/>
              <w:jc w:val="both"/>
              <w:outlineLvl w:val="0"/>
              <w:rPr>
                <w:i/>
              </w:rPr>
            </w:pPr>
            <w:r w:rsidRPr="00472480">
              <w:t>ПК-3</w:t>
            </w:r>
          </w:p>
        </w:tc>
      </w:tr>
      <w:tr w:rsidR="00D55F0B" w:rsidRPr="00472480" w14:paraId="37FE4111" w14:textId="77777777" w:rsidTr="003541CC">
        <w:tc>
          <w:tcPr>
            <w:tcW w:w="1515" w:type="dxa"/>
          </w:tcPr>
          <w:p w14:paraId="0B66E66C" w14:textId="7E1861CE" w:rsidR="00D55F0B" w:rsidRPr="00472480" w:rsidRDefault="00FA359D" w:rsidP="00347079">
            <w:pPr>
              <w:rPr>
                <w:i/>
              </w:rPr>
            </w:pPr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.7.2</w:t>
            </w:r>
          </w:p>
        </w:tc>
        <w:tc>
          <w:tcPr>
            <w:tcW w:w="5964" w:type="dxa"/>
          </w:tcPr>
          <w:p w14:paraId="05A26A58" w14:textId="77777777" w:rsidR="00D55F0B" w:rsidRPr="00472480" w:rsidRDefault="00D55F0B" w:rsidP="000D728A">
            <w:pPr>
              <w:tabs>
                <w:tab w:val="left" w:pos="0"/>
              </w:tabs>
            </w:pPr>
            <w:r w:rsidRPr="00472480">
              <w:t xml:space="preserve">Организация контроля за поддержанием удовлетворительного санитарного состояния мест и помещений временного пребывания эвакуированных, изоляторов для размещения инфекционных больных </w:t>
            </w:r>
          </w:p>
        </w:tc>
        <w:tc>
          <w:tcPr>
            <w:tcW w:w="2092" w:type="dxa"/>
          </w:tcPr>
          <w:p w14:paraId="42D672C8" w14:textId="77777777" w:rsidR="00D55F0B" w:rsidRPr="00472480" w:rsidRDefault="00D55F0B" w:rsidP="00056A9F">
            <w:pPr>
              <w:keepNext/>
              <w:jc w:val="both"/>
              <w:outlineLvl w:val="0"/>
              <w:rPr>
                <w:i/>
              </w:rPr>
            </w:pPr>
            <w:r w:rsidRPr="00472480">
              <w:t>ПК-3</w:t>
            </w:r>
          </w:p>
        </w:tc>
      </w:tr>
      <w:tr w:rsidR="00D55F0B" w:rsidRPr="00472480" w14:paraId="6CEE1CE3" w14:textId="77777777" w:rsidTr="006D7EFD">
        <w:trPr>
          <w:trHeight w:val="1600"/>
        </w:trPr>
        <w:tc>
          <w:tcPr>
            <w:tcW w:w="1515" w:type="dxa"/>
          </w:tcPr>
          <w:p w14:paraId="3012FDEC" w14:textId="5DA87411" w:rsidR="00D55F0B" w:rsidRPr="00472480" w:rsidRDefault="00FA359D" w:rsidP="000D728A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.7.3</w:t>
            </w:r>
          </w:p>
        </w:tc>
        <w:tc>
          <w:tcPr>
            <w:tcW w:w="5964" w:type="dxa"/>
          </w:tcPr>
          <w:p w14:paraId="63A40AEB" w14:textId="77777777" w:rsidR="00D55F0B" w:rsidRPr="00472480" w:rsidRDefault="00D55F0B" w:rsidP="000D728A">
            <w:pPr>
              <w:tabs>
                <w:tab w:val="left" w:pos="0"/>
              </w:tabs>
            </w:pPr>
            <w:r w:rsidRPr="00472480">
              <w:t>Осуществление контроля за соблюдением санитарно-гигиенических правил снабжения питьевой водой и хранением пищевых продуктов;</w:t>
            </w:r>
            <w:r w:rsidRPr="00472480">
              <w:rPr>
                <w:rFonts w:ascii="MS Mincho" w:eastAsia="MS Mincho" w:hAnsi="MS Mincho" w:cs="MS Mincho" w:hint="eastAsia"/>
              </w:rPr>
              <w:t>  </w:t>
            </w:r>
            <w:r w:rsidRPr="00472480">
              <w:t xml:space="preserve"> обеспечение населения индивидуальными средствами обеззараживания воды</w:t>
            </w:r>
          </w:p>
        </w:tc>
        <w:tc>
          <w:tcPr>
            <w:tcW w:w="2092" w:type="dxa"/>
          </w:tcPr>
          <w:p w14:paraId="2743BE74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4D8A23DA" w14:textId="77777777" w:rsidTr="003541CC">
        <w:tc>
          <w:tcPr>
            <w:tcW w:w="1515" w:type="dxa"/>
          </w:tcPr>
          <w:p w14:paraId="05D72BE0" w14:textId="2E319049" w:rsidR="00D55F0B" w:rsidRPr="00472480" w:rsidRDefault="00FA359D" w:rsidP="000D728A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.7.4</w:t>
            </w:r>
          </w:p>
        </w:tc>
        <w:tc>
          <w:tcPr>
            <w:tcW w:w="5964" w:type="dxa"/>
          </w:tcPr>
          <w:p w14:paraId="2ABAEA25" w14:textId="77777777" w:rsidR="00D55F0B" w:rsidRPr="00472480" w:rsidRDefault="00D55F0B" w:rsidP="000D728A">
            <w:pPr>
              <w:tabs>
                <w:tab w:val="left" w:pos="0"/>
              </w:tabs>
            </w:pPr>
            <w:r w:rsidRPr="00472480">
              <w:t>Контроль за организацией банно-прачечного обслуживания населения в местах его расселения</w:t>
            </w:r>
          </w:p>
        </w:tc>
        <w:tc>
          <w:tcPr>
            <w:tcW w:w="2092" w:type="dxa"/>
          </w:tcPr>
          <w:p w14:paraId="5FB56901" w14:textId="77777777" w:rsidR="00D55F0B" w:rsidRPr="00472480" w:rsidRDefault="00D55F0B" w:rsidP="00056A9F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2C457583" w14:textId="77777777" w:rsidTr="003541CC">
        <w:tc>
          <w:tcPr>
            <w:tcW w:w="1515" w:type="dxa"/>
          </w:tcPr>
          <w:p w14:paraId="478E4FE4" w14:textId="4725EAE5" w:rsidR="00D55F0B" w:rsidRPr="00472480" w:rsidRDefault="00FA359D" w:rsidP="0064724C">
            <w:pPr>
              <w:rPr>
                <w:i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.8</w:t>
            </w:r>
          </w:p>
        </w:tc>
        <w:tc>
          <w:tcPr>
            <w:tcW w:w="5964" w:type="dxa"/>
          </w:tcPr>
          <w:p w14:paraId="399BB4AC" w14:textId="77777777" w:rsidR="00D55F0B" w:rsidRPr="00472480" w:rsidRDefault="00D55F0B" w:rsidP="00D73CE3">
            <w:pPr>
              <w:tabs>
                <w:tab w:val="left" w:pos="0"/>
              </w:tabs>
              <w:rPr>
                <w:i/>
                <w:u w:val="single"/>
              </w:rPr>
            </w:pPr>
            <w:r w:rsidRPr="00472480">
              <w:rPr>
                <w:i/>
              </w:rPr>
              <w:t>Организация гигиенического и микробиологического лабораторного контроля при проведении противоэпидемических мероприятий в чрезвычайных ситуациях</w:t>
            </w:r>
          </w:p>
        </w:tc>
        <w:tc>
          <w:tcPr>
            <w:tcW w:w="2092" w:type="dxa"/>
          </w:tcPr>
          <w:p w14:paraId="256EF1F8" w14:textId="77777777" w:rsidR="00D55F0B" w:rsidRPr="00472480" w:rsidRDefault="00D55F0B" w:rsidP="00B2380B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45DEC1A3" w14:textId="77777777" w:rsidTr="003541CC">
        <w:tc>
          <w:tcPr>
            <w:tcW w:w="1515" w:type="dxa"/>
          </w:tcPr>
          <w:p w14:paraId="7FB9E1D3" w14:textId="6D07F2D7" w:rsidR="00D55F0B" w:rsidRPr="00472480" w:rsidRDefault="00FA359D" w:rsidP="0064724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.8.1</w:t>
            </w:r>
          </w:p>
        </w:tc>
        <w:tc>
          <w:tcPr>
            <w:tcW w:w="5964" w:type="dxa"/>
          </w:tcPr>
          <w:p w14:paraId="1919678C" w14:textId="77777777" w:rsidR="00D55F0B" w:rsidRPr="00472480" w:rsidRDefault="00D55F0B" w:rsidP="00434F49">
            <w:pPr>
              <w:tabs>
                <w:tab w:val="left" w:pos="0"/>
              </w:tabs>
            </w:pPr>
            <w:r w:rsidRPr="00472480">
              <w:rPr>
                <w:bCs/>
              </w:rPr>
              <w:t>Организация и основные</w:t>
            </w:r>
            <w:r w:rsidRPr="00472480">
              <w:rPr>
                <w:rFonts w:ascii="Tahoma" w:hAnsi="Tahoma" w:cs="Tahoma"/>
                <w:bCs/>
              </w:rPr>
              <w:t xml:space="preserve"> </w:t>
            </w:r>
            <w:r w:rsidRPr="00472480">
              <w:rPr>
                <w:bCs/>
              </w:rPr>
              <w:t>задачи</w:t>
            </w:r>
            <w:r w:rsidRPr="00472480">
              <w:rPr>
                <w:rFonts w:ascii="Tahoma" w:hAnsi="Tahoma" w:cs="Tahoma"/>
                <w:bCs/>
              </w:rPr>
              <w:t xml:space="preserve"> </w:t>
            </w:r>
            <w:r w:rsidRPr="00472480">
              <w:rPr>
                <w:bCs/>
              </w:rPr>
              <w:t>сети наблюдения и лабораторного контроля</w:t>
            </w:r>
            <w:r w:rsidRPr="00472480">
              <w:rPr>
                <w:rFonts w:ascii="Tahoma" w:hAnsi="Tahoma" w:cs="Tahoma"/>
                <w:bCs/>
              </w:rPr>
              <w:t xml:space="preserve"> </w:t>
            </w:r>
            <w:r w:rsidRPr="00472480">
              <w:rPr>
                <w:bCs/>
              </w:rPr>
              <w:t>в</w:t>
            </w:r>
            <w:r w:rsidRPr="00472480">
              <w:rPr>
                <w:rFonts w:ascii="Tahoma" w:hAnsi="Tahoma" w:cs="Tahoma"/>
                <w:bCs/>
              </w:rPr>
              <w:t xml:space="preserve"> </w:t>
            </w:r>
            <w:r w:rsidRPr="00472480">
              <w:rPr>
                <w:bCs/>
              </w:rPr>
              <w:t>районах</w:t>
            </w:r>
            <w:r w:rsidRPr="00472480">
              <w:rPr>
                <w:rFonts w:ascii="Tahoma" w:hAnsi="Tahoma" w:cs="Tahoma"/>
                <w:bCs/>
              </w:rPr>
              <w:t xml:space="preserve"> </w:t>
            </w:r>
            <w:r w:rsidRPr="00472480">
              <w:rPr>
                <w:bCs/>
              </w:rPr>
              <w:t>катастроф</w:t>
            </w:r>
          </w:p>
        </w:tc>
        <w:tc>
          <w:tcPr>
            <w:tcW w:w="2092" w:type="dxa"/>
          </w:tcPr>
          <w:p w14:paraId="7EA61E21" w14:textId="77777777" w:rsidR="00D55F0B" w:rsidRPr="00472480" w:rsidRDefault="00D55F0B" w:rsidP="00B2380B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3FC14BA2" w14:textId="77777777" w:rsidTr="003541CC">
        <w:tc>
          <w:tcPr>
            <w:tcW w:w="1515" w:type="dxa"/>
          </w:tcPr>
          <w:p w14:paraId="0DB76867" w14:textId="38275D96" w:rsidR="00D55F0B" w:rsidRPr="00472480" w:rsidRDefault="00FA359D" w:rsidP="00AA125A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.8.2</w:t>
            </w:r>
          </w:p>
        </w:tc>
        <w:tc>
          <w:tcPr>
            <w:tcW w:w="5964" w:type="dxa"/>
          </w:tcPr>
          <w:p w14:paraId="502CF742" w14:textId="77777777" w:rsidR="00D55F0B" w:rsidRPr="00472480" w:rsidRDefault="00D55F0B" w:rsidP="000A75D4">
            <w:pPr>
              <w:tabs>
                <w:tab w:val="left" w:pos="0"/>
              </w:tabs>
            </w:pPr>
            <w:r w:rsidRPr="00472480">
              <w:rPr>
                <w:bCs/>
              </w:rPr>
              <w:t>Осуществление санитарной экспертизы и защиты продуктов питания, пищевого сырья, воды в чрезвычайных ситуациях</w:t>
            </w:r>
          </w:p>
        </w:tc>
        <w:tc>
          <w:tcPr>
            <w:tcW w:w="2092" w:type="dxa"/>
          </w:tcPr>
          <w:p w14:paraId="68166F86" w14:textId="77777777" w:rsidR="00D55F0B" w:rsidRPr="00472480" w:rsidRDefault="00D55F0B" w:rsidP="00B2380B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5868E218" w14:textId="77777777" w:rsidTr="003541CC">
        <w:tc>
          <w:tcPr>
            <w:tcW w:w="1515" w:type="dxa"/>
          </w:tcPr>
          <w:p w14:paraId="757F6B87" w14:textId="3F0C36A5" w:rsidR="00D55F0B" w:rsidRPr="00472480" w:rsidRDefault="00FA359D" w:rsidP="0064724C">
            <w:pPr>
              <w:rPr>
                <w:i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.9</w:t>
            </w:r>
          </w:p>
        </w:tc>
        <w:tc>
          <w:tcPr>
            <w:tcW w:w="5964" w:type="dxa"/>
          </w:tcPr>
          <w:p w14:paraId="344D068A" w14:textId="77777777" w:rsidR="00D55F0B" w:rsidRPr="00472480" w:rsidRDefault="00D55F0B" w:rsidP="0093496F">
            <w:pPr>
              <w:rPr>
                <w:i/>
                <w:u w:val="single"/>
              </w:rPr>
            </w:pPr>
            <w:r w:rsidRPr="00472480">
              <w:rPr>
                <w:i/>
              </w:rPr>
              <w:t>Режимные и ограничительные мероприятия в районах чрезвычайных ситуациях.</w:t>
            </w:r>
          </w:p>
        </w:tc>
        <w:tc>
          <w:tcPr>
            <w:tcW w:w="2092" w:type="dxa"/>
          </w:tcPr>
          <w:p w14:paraId="0A00B693" w14:textId="77777777" w:rsidR="00D55F0B" w:rsidRPr="00472480" w:rsidRDefault="00D55F0B" w:rsidP="00B2380B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51175FC6" w14:textId="77777777" w:rsidTr="003541CC">
        <w:tc>
          <w:tcPr>
            <w:tcW w:w="1515" w:type="dxa"/>
          </w:tcPr>
          <w:p w14:paraId="4AB69181" w14:textId="5B7367AE" w:rsidR="00D55F0B" w:rsidRPr="00472480" w:rsidRDefault="00FA359D" w:rsidP="0064724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.9.1</w:t>
            </w:r>
          </w:p>
        </w:tc>
        <w:tc>
          <w:tcPr>
            <w:tcW w:w="5964" w:type="dxa"/>
          </w:tcPr>
          <w:p w14:paraId="58F8D316" w14:textId="77777777" w:rsidR="00D55F0B" w:rsidRPr="00472480" w:rsidRDefault="00D55F0B" w:rsidP="00902059">
            <w:r w:rsidRPr="00472480">
              <w:t>Организация и проведение карантина и обсервации в целях предупреждения распространения эпидемических очагов</w:t>
            </w:r>
          </w:p>
        </w:tc>
        <w:tc>
          <w:tcPr>
            <w:tcW w:w="2092" w:type="dxa"/>
          </w:tcPr>
          <w:p w14:paraId="5CC6C8EF" w14:textId="77777777" w:rsidR="00D55F0B" w:rsidRPr="00472480" w:rsidRDefault="00D55F0B" w:rsidP="00B2380B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58D46B0F" w14:textId="77777777" w:rsidTr="003541CC">
        <w:tc>
          <w:tcPr>
            <w:tcW w:w="1515" w:type="dxa"/>
          </w:tcPr>
          <w:p w14:paraId="08C21ECD" w14:textId="18F95D0B" w:rsidR="00D55F0B" w:rsidRPr="00472480" w:rsidRDefault="00FA359D" w:rsidP="00B62B33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.9.2</w:t>
            </w:r>
          </w:p>
        </w:tc>
        <w:tc>
          <w:tcPr>
            <w:tcW w:w="5964" w:type="dxa"/>
          </w:tcPr>
          <w:p w14:paraId="1A245938" w14:textId="77777777" w:rsidR="00D55F0B" w:rsidRPr="00472480" w:rsidRDefault="00D55F0B" w:rsidP="0093496F">
            <w:r w:rsidRPr="00472480">
              <w:t>Задачи контрольно-пропускных пунктов</w:t>
            </w:r>
          </w:p>
        </w:tc>
        <w:tc>
          <w:tcPr>
            <w:tcW w:w="2092" w:type="dxa"/>
          </w:tcPr>
          <w:p w14:paraId="7F7F7C67" w14:textId="77777777" w:rsidR="00D55F0B" w:rsidRPr="00472480" w:rsidRDefault="00D55F0B" w:rsidP="00B2380B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161047F6" w14:textId="77777777" w:rsidTr="003541CC">
        <w:tc>
          <w:tcPr>
            <w:tcW w:w="1515" w:type="dxa"/>
          </w:tcPr>
          <w:p w14:paraId="681C1103" w14:textId="2C066AB6" w:rsidR="00D55F0B" w:rsidRPr="00472480" w:rsidRDefault="00FA359D" w:rsidP="0064724C">
            <w:pPr>
              <w:rPr>
                <w:i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.10</w:t>
            </w:r>
          </w:p>
        </w:tc>
        <w:tc>
          <w:tcPr>
            <w:tcW w:w="5964" w:type="dxa"/>
          </w:tcPr>
          <w:p w14:paraId="17C595E1" w14:textId="77777777" w:rsidR="00D55F0B" w:rsidRPr="00472480" w:rsidRDefault="00D55F0B" w:rsidP="00B2380B">
            <w:pPr>
              <w:tabs>
                <w:tab w:val="left" w:pos="0"/>
              </w:tabs>
              <w:rPr>
                <w:i/>
                <w:u w:val="single"/>
              </w:rPr>
            </w:pPr>
            <w:r w:rsidRPr="00472480">
              <w:rPr>
                <w:i/>
              </w:rPr>
              <w:t>Лечебно-эвакуационное обеспечение в районах чрезвычайных ситуаций. Организация противоэпидемического режима</w:t>
            </w:r>
          </w:p>
        </w:tc>
        <w:tc>
          <w:tcPr>
            <w:tcW w:w="2092" w:type="dxa"/>
          </w:tcPr>
          <w:p w14:paraId="1213A0E6" w14:textId="77777777" w:rsidR="00D55F0B" w:rsidRPr="00472480" w:rsidRDefault="00D55F0B" w:rsidP="00B2380B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УК-1; ПК-3</w:t>
            </w:r>
          </w:p>
        </w:tc>
      </w:tr>
      <w:tr w:rsidR="00D55F0B" w:rsidRPr="00472480" w14:paraId="470F4A1A" w14:textId="77777777" w:rsidTr="003541CC">
        <w:tc>
          <w:tcPr>
            <w:tcW w:w="1515" w:type="dxa"/>
          </w:tcPr>
          <w:p w14:paraId="09A568E2" w14:textId="509306B6" w:rsidR="00D55F0B" w:rsidRPr="00472480" w:rsidRDefault="00FA359D" w:rsidP="0064724C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.10.1</w:t>
            </w:r>
          </w:p>
        </w:tc>
        <w:tc>
          <w:tcPr>
            <w:tcW w:w="5964" w:type="dxa"/>
          </w:tcPr>
          <w:p w14:paraId="29B568A4" w14:textId="77777777" w:rsidR="00D55F0B" w:rsidRPr="00472480" w:rsidRDefault="00D55F0B" w:rsidP="00B2380B">
            <w:pPr>
              <w:tabs>
                <w:tab w:val="left" w:pos="0"/>
              </w:tabs>
            </w:pPr>
            <w:r w:rsidRPr="00472480">
              <w:t>Основы организации лечебно-эвакуационного обеспечения населения в чрезвычайных ситуациях</w:t>
            </w:r>
          </w:p>
        </w:tc>
        <w:tc>
          <w:tcPr>
            <w:tcW w:w="2092" w:type="dxa"/>
          </w:tcPr>
          <w:p w14:paraId="2F7C1A72" w14:textId="77777777" w:rsidR="00D55F0B" w:rsidRPr="00472480" w:rsidRDefault="00D55F0B" w:rsidP="00B2380B">
            <w:pPr>
              <w:keepNext/>
              <w:jc w:val="both"/>
              <w:outlineLvl w:val="0"/>
            </w:pPr>
            <w:r w:rsidRPr="00472480">
              <w:t>УК-1; ПК-3</w:t>
            </w:r>
          </w:p>
        </w:tc>
      </w:tr>
      <w:tr w:rsidR="00D55F0B" w:rsidRPr="00472480" w14:paraId="347FE6BF" w14:textId="77777777" w:rsidTr="003541CC">
        <w:tc>
          <w:tcPr>
            <w:tcW w:w="1515" w:type="dxa"/>
          </w:tcPr>
          <w:p w14:paraId="309A9440" w14:textId="355C4BC4" w:rsidR="00D55F0B" w:rsidRPr="00472480" w:rsidRDefault="00FA359D" w:rsidP="0090205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.10.2</w:t>
            </w:r>
          </w:p>
        </w:tc>
        <w:tc>
          <w:tcPr>
            <w:tcW w:w="5964" w:type="dxa"/>
          </w:tcPr>
          <w:p w14:paraId="353615B2" w14:textId="77777777" w:rsidR="00D55F0B" w:rsidRPr="00472480" w:rsidRDefault="00D55F0B" w:rsidP="007B1A4D">
            <w:pPr>
              <w:tabs>
                <w:tab w:val="left" w:pos="0"/>
                <w:tab w:val="left" w:pos="470"/>
              </w:tabs>
            </w:pPr>
            <w:r w:rsidRPr="00472480">
              <w:t>Организация санитарно-гигиенических и противоэпидемических мероприятий на этапах эвакуации</w:t>
            </w:r>
          </w:p>
        </w:tc>
        <w:tc>
          <w:tcPr>
            <w:tcW w:w="2092" w:type="dxa"/>
          </w:tcPr>
          <w:p w14:paraId="76EB1B36" w14:textId="77777777" w:rsidR="00D55F0B" w:rsidRPr="00472480" w:rsidRDefault="00D55F0B" w:rsidP="00B2380B">
            <w:pPr>
              <w:keepNext/>
              <w:jc w:val="both"/>
              <w:outlineLvl w:val="0"/>
            </w:pPr>
            <w:r w:rsidRPr="00472480">
              <w:t>УК-1; ПК-3</w:t>
            </w:r>
          </w:p>
        </w:tc>
      </w:tr>
      <w:tr w:rsidR="00D55F0B" w:rsidRPr="00472480" w14:paraId="5F3D66C6" w14:textId="77777777" w:rsidTr="003541CC">
        <w:tc>
          <w:tcPr>
            <w:tcW w:w="1515" w:type="dxa"/>
          </w:tcPr>
          <w:p w14:paraId="29C3F818" w14:textId="380DB992" w:rsidR="00D55F0B" w:rsidRPr="00472480" w:rsidRDefault="00FA359D" w:rsidP="0064724C">
            <w:pPr>
              <w:rPr>
                <w:i/>
              </w:rPr>
            </w:pPr>
            <w:r>
              <w:rPr>
                <w:i/>
              </w:rPr>
              <w:lastRenderedPageBreak/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.11</w:t>
            </w:r>
          </w:p>
        </w:tc>
        <w:tc>
          <w:tcPr>
            <w:tcW w:w="5964" w:type="dxa"/>
          </w:tcPr>
          <w:p w14:paraId="5E1167DD" w14:textId="77777777" w:rsidR="00D55F0B" w:rsidRPr="00472480" w:rsidRDefault="00D55F0B" w:rsidP="00B2380B">
            <w:pPr>
              <w:rPr>
                <w:i/>
                <w:u w:val="single"/>
              </w:rPr>
            </w:pPr>
            <w:r w:rsidRPr="00472480">
              <w:rPr>
                <w:i/>
              </w:rPr>
              <w:t>Контроль за режимом работы лечебно-профилактических учреждений при приёме больных из района чрезвычайных ситуаций</w:t>
            </w:r>
          </w:p>
        </w:tc>
        <w:tc>
          <w:tcPr>
            <w:tcW w:w="2092" w:type="dxa"/>
          </w:tcPr>
          <w:p w14:paraId="5CCA7D7F" w14:textId="77777777" w:rsidR="00D55F0B" w:rsidRPr="00472480" w:rsidRDefault="00D55F0B" w:rsidP="00B2380B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71E138C5" w14:textId="77777777" w:rsidTr="003541CC">
        <w:tc>
          <w:tcPr>
            <w:tcW w:w="1515" w:type="dxa"/>
          </w:tcPr>
          <w:p w14:paraId="519C9A83" w14:textId="4892AA1E" w:rsidR="00D55F0B" w:rsidRPr="00472480" w:rsidRDefault="00FA359D" w:rsidP="0047429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.11.1</w:t>
            </w:r>
          </w:p>
        </w:tc>
        <w:tc>
          <w:tcPr>
            <w:tcW w:w="5964" w:type="dxa"/>
          </w:tcPr>
          <w:p w14:paraId="7FE07298" w14:textId="77777777" w:rsidR="00D55F0B" w:rsidRPr="00472480" w:rsidRDefault="00D55F0B" w:rsidP="00474299">
            <w:r w:rsidRPr="00472480">
              <w:t>Мероприятия по повышению устойчивости функционирования лечебно-профилактических организаций в чрезвычайных ситуациях</w:t>
            </w:r>
          </w:p>
        </w:tc>
        <w:tc>
          <w:tcPr>
            <w:tcW w:w="2092" w:type="dxa"/>
          </w:tcPr>
          <w:p w14:paraId="60993DB5" w14:textId="77777777" w:rsidR="00D55F0B" w:rsidRPr="00472480" w:rsidRDefault="00D55F0B" w:rsidP="00474299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3705BA04" w14:textId="77777777" w:rsidTr="003541CC">
        <w:tc>
          <w:tcPr>
            <w:tcW w:w="1515" w:type="dxa"/>
          </w:tcPr>
          <w:p w14:paraId="684BCC9C" w14:textId="1E5788F8" w:rsidR="00D55F0B" w:rsidRPr="00472480" w:rsidRDefault="00FA359D" w:rsidP="0047429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.11.2</w:t>
            </w:r>
          </w:p>
        </w:tc>
        <w:tc>
          <w:tcPr>
            <w:tcW w:w="5964" w:type="dxa"/>
          </w:tcPr>
          <w:p w14:paraId="3EF55DDB" w14:textId="77777777" w:rsidR="00D55F0B" w:rsidRPr="00472480" w:rsidRDefault="00D55F0B" w:rsidP="00474299">
            <w:r w:rsidRPr="00472480">
              <w:t>Мероприятия по предупреждению и ликвидации последствий чрезвычайной ситуации в медицинском учреждении здравоохранения</w:t>
            </w:r>
          </w:p>
        </w:tc>
        <w:tc>
          <w:tcPr>
            <w:tcW w:w="2092" w:type="dxa"/>
          </w:tcPr>
          <w:p w14:paraId="661E6496" w14:textId="77777777" w:rsidR="00D55F0B" w:rsidRPr="00472480" w:rsidRDefault="00D55F0B" w:rsidP="00474299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1C165A0C" w14:textId="77777777" w:rsidTr="003541CC">
        <w:tc>
          <w:tcPr>
            <w:tcW w:w="1515" w:type="dxa"/>
          </w:tcPr>
          <w:p w14:paraId="71BDF807" w14:textId="4E12D97E" w:rsidR="00D55F0B" w:rsidRPr="00472480" w:rsidRDefault="00FA359D" w:rsidP="00474299">
            <w:pPr>
              <w:rPr>
                <w:i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.12</w:t>
            </w:r>
          </w:p>
        </w:tc>
        <w:tc>
          <w:tcPr>
            <w:tcW w:w="5964" w:type="dxa"/>
          </w:tcPr>
          <w:p w14:paraId="1FE116D0" w14:textId="77777777" w:rsidR="00D55F0B" w:rsidRPr="00472480" w:rsidRDefault="00D55F0B" w:rsidP="00474299">
            <w:pPr>
              <w:rPr>
                <w:i/>
                <w:u w:val="single"/>
              </w:rPr>
            </w:pPr>
            <w:r w:rsidRPr="00472480">
              <w:rPr>
                <w:i/>
              </w:rPr>
              <w:t>Организация дезинфекции, дезинсекции и дератизации в медицинских организациях, находящихся в зоне чрезвычайных ситуаций</w:t>
            </w:r>
          </w:p>
        </w:tc>
        <w:tc>
          <w:tcPr>
            <w:tcW w:w="2092" w:type="dxa"/>
          </w:tcPr>
          <w:p w14:paraId="1934DD31" w14:textId="77777777" w:rsidR="00D55F0B" w:rsidRPr="00472480" w:rsidRDefault="00D55F0B" w:rsidP="00474299">
            <w:pPr>
              <w:keepNext/>
              <w:jc w:val="both"/>
              <w:outlineLvl w:val="0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5D387513" w14:textId="77777777" w:rsidTr="003541CC">
        <w:tc>
          <w:tcPr>
            <w:tcW w:w="1515" w:type="dxa"/>
          </w:tcPr>
          <w:p w14:paraId="20894F82" w14:textId="4C516778" w:rsidR="00D55F0B" w:rsidRPr="00472480" w:rsidRDefault="00FA359D" w:rsidP="0047429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.12.1</w:t>
            </w:r>
          </w:p>
        </w:tc>
        <w:tc>
          <w:tcPr>
            <w:tcW w:w="5964" w:type="dxa"/>
          </w:tcPr>
          <w:p w14:paraId="4EBBFD33" w14:textId="77777777" w:rsidR="00D55F0B" w:rsidRPr="00472480" w:rsidRDefault="00D55F0B" w:rsidP="00474299">
            <w:r w:rsidRPr="00472480">
              <w:t>Организационные мероприятия по проведению дезинфекции, дезинсекции и дератизации в медицинских учреждениях, находящихся в зоне чрезвычайных ситуаций</w:t>
            </w:r>
          </w:p>
        </w:tc>
        <w:tc>
          <w:tcPr>
            <w:tcW w:w="2092" w:type="dxa"/>
          </w:tcPr>
          <w:p w14:paraId="1CED789A" w14:textId="77777777" w:rsidR="00D55F0B" w:rsidRPr="00472480" w:rsidRDefault="00D55F0B" w:rsidP="00474299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28D1CB96" w14:textId="77777777" w:rsidTr="003541CC">
        <w:tc>
          <w:tcPr>
            <w:tcW w:w="1515" w:type="dxa"/>
          </w:tcPr>
          <w:p w14:paraId="59F03E88" w14:textId="69143AC6" w:rsidR="00D55F0B" w:rsidRPr="00472480" w:rsidRDefault="00FA359D" w:rsidP="0047429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.12.2</w:t>
            </w:r>
          </w:p>
        </w:tc>
        <w:tc>
          <w:tcPr>
            <w:tcW w:w="5964" w:type="dxa"/>
          </w:tcPr>
          <w:p w14:paraId="709BBF12" w14:textId="77777777" w:rsidR="00D55F0B" w:rsidRPr="00472480" w:rsidRDefault="00D55F0B" w:rsidP="009C4F44">
            <w:r w:rsidRPr="00472480">
              <w:t>Оценка качества мероприятий по профилактической дезинфекции, дезинсекции, дератизации</w:t>
            </w:r>
          </w:p>
        </w:tc>
        <w:tc>
          <w:tcPr>
            <w:tcW w:w="2092" w:type="dxa"/>
          </w:tcPr>
          <w:p w14:paraId="21FE0350" w14:textId="77777777" w:rsidR="00D55F0B" w:rsidRPr="00472480" w:rsidRDefault="00D55F0B" w:rsidP="00474299">
            <w:pPr>
              <w:keepNext/>
              <w:jc w:val="both"/>
              <w:outlineLvl w:val="0"/>
            </w:pPr>
            <w:r w:rsidRPr="00472480">
              <w:t>ПК-3</w:t>
            </w:r>
          </w:p>
        </w:tc>
      </w:tr>
      <w:tr w:rsidR="00D55F0B" w:rsidRPr="00472480" w14:paraId="670E2A49" w14:textId="77777777" w:rsidTr="003541CC">
        <w:tc>
          <w:tcPr>
            <w:tcW w:w="1515" w:type="dxa"/>
          </w:tcPr>
          <w:p w14:paraId="137C03D3" w14:textId="050A4D50" w:rsidR="00D55F0B" w:rsidRPr="00472480" w:rsidRDefault="00FA359D" w:rsidP="00474299">
            <w:pPr>
              <w:rPr>
                <w:i/>
              </w:rPr>
            </w:pPr>
            <w:r>
              <w:rPr>
                <w:i/>
              </w:rPr>
              <w:t>Б</w:t>
            </w:r>
            <w:proofErr w:type="gramStart"/>
            <w:r>
              <w:rPr>
                <w:i/>
              </w:rPr>
              <w:t>1.Б.</w:t>
            </w:r>
            <w:proofErr w:type="gramEnd"/>
            <w:r>
              <w:rPr>
                <w:i/>
              </w:rPr>
              <w:t>08</w:t>
            </w:r>
            <w:r w:rsidR="00D55F0B" w:rsidRPr="00472480">
              <w:rPr>
                <w:i/>
              </w:rPr>
              <w:t>.13</w:t>
            </w:r>
          </w:p>
        </w:tc>
        <w:tc>
          <w:tcPr>
            <w:tcW w:w="5964" w:type="dxa"/>
          </w:tcPr>
          <w:p w14:paraId="17AB7053" w14:textId="77777777" w:rsidR="00D55F0B" w:rsidRPr="00472480" w:rsidRDefault="00D55F0B" w:rsidP="00474299">
            <w:pPr>
              <w:tabs>
                <w:tab w:val="left" w:pos="0"/>
              </w:tabs>
              <w:rPr>
                <w:i/>
                <w:u w:val="single"/>
              </w:rPr>
            </w:pPr>
            <w:r w:rsidRPr="00472480">
              <w:rPr>
                <w:i/>
              </w:rPr>
              <w:t>Организация и проведение экстренной профилактики в эпидемических очагах при чрезвычайных ситуациях. Схемы прививок</w:t>
            </w:r>
          </w:p>
        </w:tc>
        <w:tc>
          <w:tcPr>
            <w:tcW w:w="2092" w:type="dxa"/>
          </w:tcPr>
          <w:p w14:paraId="2700DC3F" w14:textId="77777777" w:rsidR="00D55F0B" w:rsidRPr="00472480" w:rsidRDefault="00D55F0B" w:rsidP="00474299">
            <w:pPr>
              <w:jc w:val="both"/>
              <w:rPr>
                <w:i/>
              </w:rPr>
            </w:pPr>
            <w:r w:rsidRPr="00472480">
              <w:rPr>
                <w:i/>
              </w:rPr>
              <w:t>ПК-3</w:t>
            </w:r>
          </w:p>
        </w:tc>
      </w:tr>
      <w:tr w:rsidR="00D55F0B" w:rsidRPr="00472480" w14:paraId="52E82B4C" w14:textId="77777777" w:rsidTr="003541CC">
        <w:tc>
          <w:tcPr>
            <w:tcW w:w="1515" w:type="dxa"/>
          </w:tcPr>
          <w:p w14:paraId="257924B6" w14:textId="1E9F1686" w:rsidR="00D55F0B" w:rsidRPr="00472480" w:rsidRDefault="00FA359D" w:rsidP="0047429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.13.1</w:t>
            </w:r>
          </w:p>
        </w:tc>
        <w:tc>
          <w:tcPr>
            <w:tcW w:w="5964" w:type="dxa"/>
          </w:tcPr>
          <w:p w14:paraId="33822D10" w14:textId="77777777" w:rsidR="00D55F0B" w:rsidRPr="00472480" w:rsidRDefault="00D55F0B" w:rsidP="00474299">
            <w:pPr>
              <w:tabs>
                <w:tab w:val="left" w:pos="0"/>
              </w:tabs>
            </w:pPr>
            <w:r w:rsidRPr="00472480">
              <w:rPr>
                <w:bCs/>
              </w:rPr>
              <w:t>Определение контингентов для применения средств экстренной профилактики и препаратов для активной имму</w:t>
            </w:r>
            <w:r w:rsidRPr="00472480">
              <w:t>низации</w:t>
            </w:r>
          </w:p>
        </w:tc>
        <w:tc>
          <w:tcPr>
            <w:tcW w:w="2092" w:type="dxa"/>
          </w:tcPr>
          <w:p w14:paraId="24079B93" w14:textId="77777777" w:rsidR="00D55F0B" w:rsidRPr="00472480" w:rsidRDefault="00D55F0B" w:rsidP="00474299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7F84E693" w14:textId="77777777" w:rsidTr="003541CC">
        <w:tc>
          <w:tcPr>
            <w:tcW w:w="1515" w:type="dxa"/>
          </w:tcPr>
          <w:p w14:paraId="2FD1D4BB" w14:textId="3FE24F63" w:rsidR="00D55F0B" w:rsidRPr="00472480" w:rsidRDefault="00FA359D" w:rsidP="00474299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.13.2</w:t>
            </w:r>
          </w:p>
        </w:tc>
        <w:tc>
          <w:tcPr>
            <w:tcW w:w="5964" w:type="dxa"/>
          </w:tcPr>
          <w:p w14:paraId="1FDAE6C6" w14:textId="77777777" w:rsidR="00D55F0B" w:rsidRPr="00472480" w:rsidRDefault="00D55F0B" w:rsidP="00474299">
            <w:pPr>
              <w:tabs>
                <w:tab w:val="left" w:pos="0"/>
              </w:tabs>
            </w:pPr>
            <w:r w:rsidRPr="00472480">
              <w:t xml:space="preserve">Схемы общей экстренной профилактики </w:t>
            </w:r>
          </w:p>
          <w:p w14:paraId="2BD3EF6E" w14:textId="77777777" w:rsidR="00D55F0B" w:rsidRPr="00472480" w:rsidRDefault="00D55F0B" w:rsidP="00474299">
            <w:pPr>
              <w:tabs>
                <w:tab w:val="left" w:pos="0"/>
              </w:tabs>
            </w:pPr>
            <w:r w:rsidRPr="00472480">
              <w:t>(при неизвестном возбудителе)</w:t>
            </w:r>
          </w:p>
        </w:tc>
        <w:tc>
          <w:tcPr>
            <w:tcW w:w="2092" w:type="dxa"/>
          </w:tcPr>
          <w:p w14:paraId="7C951CF5" w14:textId="77777777" w:rsidR="00D55F0B" w:rsidRPr="00472480" w:rsidRDefault="00D55F0B" w:rsidP="00474299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22895788" w14:textId="77777777" w:rsidTr="003541CC">
        <w:tc>
          <w:tcPr>
            <w:tcW w:w="1515" w:type="dxa"/>
          </w:tcPr>
          <w:p w14:paraId="288E941C" w14:textId="3ECCC3C9" w:rsidR="00D55F0B" w:rsidRPr="00472480" w:rsidRDefault="00FA359D" w:rsidP="009C4F44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.13.3</w:t>
            </w:r>
          </w:p>
        </w:tc>
        <w:tc>
          <w:tcPr>
            <w:tcW w:w="5964" w:type="dxa"/>
          </w:tcPr>
          <w:p w14:paraId="00D4AFA5" w14:textId="77777777" w:rsidR="00D55F0B" w:rsidRPr="00472480" w:rsidRDefault="00D55F0B" w:rsidP="009C4F44">
            <w:pPr>
              <w:tabs>
                <w:tab w:val="left" w:pos="0"/>
              </w:tabs>
              <w:rPr>
                <w:bCs/>
              </w:rPr>
            </w:pPr>
            <w:r w:rsidRPr="00472480">
              <w:rPr>
                <w:bCs/>
              </w:rPr>
              <w:t xml:space="preserve">Схемы специальной экстренной профилактики </w:t>
            </w:r>
          </w:p>
          <w:p w14:paraId="7A630CA1" w14:textId="77777777" w:rsidR="00D55F0B" w:rsidRPr="00472480" w:rsidRDefault="00D55F0B" w:rsidP="009C4F44">
            <w:pPr>
              <w:tabs>
                <w:tab w:val="left" w:pos="0"/>
              </w:tabs>
            </w:pPr>
            <w:r w:rsidRPr="00472480">
              <w:rPr>
                <w:bCs/>
              </w:rPr>
              <w:t>(при известном возбудителе)</w:t>
            </w:r>
          </w:p>
        </w:tc>
        <w:tc>
          <w:tcPr>
            <w:tcW w:w="2092" w:type="dxa"/>
          </w:tcPr>
          <w:p w14:paraId="44E86577" w14:textId="77777777" w:rsidR="00D55F0B" w:rsidRPr="00472480" w:rsidRDefault="00D55F0B" w:rsidP="00474299">
            <w:pPr>
              <w:jc w:val="both"/>
            </w:pPr>
            <w:r w:rsidRPr="00472480">
              <w:t>ПК-3</w:t>
            </w:r>
          </w:p>
        </w:tc>
      </w:tr>
    </w:tbl>
    <w:p w14:paraId="09EFB2F5" w14:textId="77777777" w:rsidR="00D55F0B" w:rsidRDefault="00D55F0B" w:rsidP="00CD4654"/>
    <w:p w14:paraId="7CC6F8BE" w14:textId="77777777" w:rsidR="00B22029" w:rsidRPr="00472480" w:rsidRDefault="00B22029" w:rsidP="00CD4654"/>
    <w:p w14:paraId="4BB11D78" w14:textId="77777777" w:rsidR="00D55F0B" w:rsidRPr="00472480" w:rsidRDefault="00D55F0B" w:rsidP="00587B95">
      <w:pPr>
        <w:numPr>
          <w:ilvl w:val="0"/>
          <w:numId w:val="5"/>
        </w:numPr>
        <w:tabs>
          <w:tab w:val="left" w:pos="284"/>
          <w:tab w:val="right" w:pos="9638"/>
        </w:tabs>
        <w:ind w:left="0" w:firstLine="0"/>
        <w:jc w:val="center"/>
        <w:rPr>
          <w:b/>
          <w:sz w:val="28"/>
          <w:szCs w:val="28"/>
          <w:shd w:val="clear" w:color="auto" w:fill="FFFFFF"/>
        </w:rPr>
      </w:pPr>
      <w:r w:rsidRPr="00472480">
        <w:rPr>
          <w:b/>
          <w:sz w:val="28"/>
          <w:szCs w:val="28"/>
          <w:shd w:val="clear" w:color="auto" w:fill="FFFFFF"/>
        </w:rPr>
        <w:t>ОРГАНИЗАЦИОННО-ПЕДАГОГИЧЕСКИЕ УСЛОВИЯ РЕАЛИЗАЦИИ ПРОГРАММЫ</w:t>
      </w:r>
    </w:p>
    <w:p w14:paraId="64C474D6" w14:textId="77777777" w:rsidR="00D55F0B" w:rsidRPr="00472480" w:rsidRDefault="00D55F0B" w:rsidP="001F3E13">
      <w:pPr>
        <w:rPr>
          <w:b/>
        </w:rPr>
      </w:pPr>
    </w:p>
    <w:p w14:paraId="5FC31353" w14:textId="77777777" w:rsidR="00D55F0B" w:rsidRPr="00C9546B" w:rsidRDefault="00D55F0B" w:rsidP="00B87F4E">
      <w:pPr>
        <w:numPr>
          <w:ilvl w:val="1"/>
          <w:numId w:val="5"/>
        </w:numPr>
        <w:tabs>
          <w:tab w:val="left" w:pos="993"/>
          <w:tab w:val="left" w:pos="1276"/>
        </w:tabs>
        <w:ind w:left="0" w:firstLine="720"/>
        <w:jc w:val="both"/>
        <w:rPr>
          <w:b/>
        </w:rPr>
      </w:pPr>
      <w:r w:rsidRPr="00472480">
        <w:rPr>
          <w:b/>
          <w:sz w:val="28"/>
          <w:szCs w:val="28"/>
        </w:rPr>
        <w:t xml:space="preserve">Сроки обучения: </w:t>
      </w:r>
      <w:r w:rsidRPr="00AA273A">
        <w:rPr>
          <w:sz w:val="28"/>
          <w:szCs w:val="28"/>
        </w:rPr>
        <w:t>четвёртый семестр обучения в ординатур</w:t>
      </w:r>
      <w:r>
        <w:rPr>
          <w:sz w:val="28"/>
          <w:szCs w:val="28"/>
        </w:rPr>
        <w:t>е.</w:t>
      </w:r>
    </w:p>
    <w:p w14:paraId="59C95255" w14:textId="77777777" w:rsidR="00D55F0B" w:rsidRPr="00B87F4E" w:rsidRDefault="00D55F0B" w:rsidP="00C9546B">
      <w:pPr>
        <w:tabs>
          <w:tab w:val="left" w:pos="993"/>
          <w:tab w:val="left" w:pos="1276"/>
        </w:tabs>
        <w:jc w:val="both"/>
        <w:rPr>
          <w:b/>
        </w:rPr>
      </w:pPr>
    </w:p>
    <w:p w14:paraId="1B687866" w14:textId="77777777" w:rsidR="00D55F0B" w:rsidRPr="00472480" w:rsidRDefault="00D55F0B" w:rsidP="00C9546B">
      <w:pPr>
        <w:numPr>
          <w:ilvl w:val="1"/>
          <w:numId w:val="5"/>
        </w:numPr>
        <w:tabs>
          <w:tab w:val="left" w:pos="1134"/>
          <w:tab w:val="left" w:pos="1276"/>
        </w:tabs>
        <w:ind w:left="0" w:firstLine="720"/>
        <w:jc w:val="both"/>
      </w:pPr>
      <w:r w:rsidRPr="00472480">
        <w:rPr>
          <w:b/>
          <w:sz w:val="28"/>
          <w:szCs w:val="28"/>
        </w:rPr>
        <w:t>Промежуточная аттестация:</w:t>
      </w:r>
      <w:r w:rsidRPr="00472480">
        <w:rPr>
          <w:sz w:val="28"/>
          <w:szCs w:val="28"/>
        </w:rPr>
        <w:t xml:space="preserve"> </w:t>
      </w:r>
      <w:r w:rsidRPr="00AA273A">
        <w:rPr>
          <w:sz w:val="28"/>
          <w:szCs w:val="28"/>
        </w:rPr>
        <w:t>зачет</w:t>
      </w:r>
      <w:r w:rsidRPr="00472480">
        <w:rPr>
          <w:sz w:val="28"/>
          <w:szCs w:val="28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410"/>
      </w:tblGrid>
      <w:tr w:rsidR="00D55F0B" w:rsidRPr="00472480" w14:paraId="54A1DF44" w14:textId="77777777" w:rsidTr="00F30E57">
        <w:trPr>
          <w:trHeight w:val="954"/>
        </w:trPr>
        <w:tc>
          <w:tcPr>
            <w:tcW w:w="7196" w:type="dxa"/>
          </w:tcPr>
          <w:p w14:paraId="11DF9BA7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Виды учебной работы</w:t>
            </w:r>
          </w:p>
        </w:tc>
        <w:tc>
          <w:tcPr>
            <w:tcW w:w="2410" w:type="dxa"/>
          </w:tcPr>
          <w:p w14:paraId="4A630ACB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Кол-во часов/зачетных единиц</w:t>
            </w:r>
          </w:p>
        </w:tc>
      </w:tr>
      <w:tr w:rsidR="00D55F0B" w:rsidRPr="00472480" w14:paraId="4AB25833" w14:textId="77777777" w:rsidTr="00B75A9C">
        <w:tc>
          <w:tcPr>
            <w:tcW w:w="7196" w:type="dxa"/>
          </w:tcPr>
          <w:p w14:paraId="60FF2584" w14:textId="77777777" w:rsidR="00D55F0B" w:rsidRPr="00472480" w:rsidRDefault="00D55F0B" w:rsidP="000D66A1">
            <w:pPr>
              <w:rPr>
                <w:b/>
                <w:i/>
              </w:rPr>
            </w:pPr>
            <w:r w:rsidRPr="00472480">
              <w:rPr>
                <w:b/>
                <w:i/>
              </w:rPr>
              <w:t xml:space="preserve">Обязательная аудиторная работа (всего) </w:t>
            </w:r>
          </w:p>
          <w:p w14:paraId="374F35C9" w14:textId="77777777" w:rsidR="00D55F0B" w:rsidRPr="00472480" w:rsidRDefault="00D55F0B" w:rsidP="000D66A1">
            <w:pPr>
              <w:rPr>
                <w:b/>
                <w:i/>
              </w:rPr>
            </w:pPr>
            <w:r w:rsidRPr="00472480">
              <w:rPr>
                <w:b/>
                <w:i/>
              </w:rPr>
              <w:t xml:space="preserve"> в том числе:</w:t>
            </w:r>
          </w:p>
        </w:tc>
        <w:tc>
          <w:tcPr>
            <w:tcW w:w="2410" w:type="dxa"/>
          </w:tcPr>
          <w:p w14:paraId="74CF2B05" w14:textId="420F488F" w:rsidR="00D55F0B" w:rsidRPr="00386A9F" w:rsidRDefault="00D55F0B" w:rsidP="000D66A1">
            <w:pPr>
              <w:jc w:val="center"/>
              <w:rPr>
                <w:b/>
                <w:i/>
                <w:color w:val="000000"/>
              </w:rPr>
            </w:pPr>
            <w:r w:rsidRPr="00386A9F">
              <w:rPr>
                <w:b/>
                <w:i/>
                <w:color w:val="000000"/>
              </w:rPr>
              <w:t xml:space="preserve"> 2</w:t>
            </w:r>
            <w:r w:rsidR="00CA2476">
              <w:rPr>
                <w:b/>
                <w:i/>
                <w:color w:val="000000"/>
              </w:rPr>
              <w:t>4</w:t>
            </w:r>
          </w:p>
        </w:tc>
      </w:tr>
      <w:tr w:rsidR="00D55F0B" w:rsidRPr="00472480" w14:paraId="06E37C40" w14:textId="77777777" w:rsidTr="00B75A9C">
        <w:trPr>
          <w:trHeight w:val="339"/>
        </w:trPr>
        <w:tc>
          <w:tcPr>
            <w:tcW w:w="7196" w:type="dxa"/>
          </w:tcPr>
          <w:p w14:paraId="36EE8042" w14:textId="77777777" w:rsidR="00D55F0B" w:rsidRPr="00472480" w:rsidRDefault="00D55F0B" w:rsidP="000E0EEB">
            <w:r w:rsidRPr="00472480">
              <w:t>- лекции</w:t>
            </w:r>
          </w:p>
        </w:tc>
        <w:tc>
          <w:tcPr>
            <w:tcW w:w="2410" w:type="dxa"/>
          </w:tcPr>
          <w:p w14:paraId="76BB34BF" w14:textId="77777777" w:rsidR="00D55F0B" w:rsidRPr="00386A9F" w:rsidRDefault="00D55F0B" w:rsidP="000D66A1">
            <w:pPr>
              <w:jc w:val="center"/>
              <w:rPr>
                <w:color w:val="000000"/>
              </w:rPr>
            </w:pPr>
            <w:r w:rsidRPr="00386A9F">
              <w:rPr>
                <w:color w:val="000000"/>
              </w:rPr>
              <w:t xml:space="preserve"> 2</w:t>
            </w:r>
          </w:p>
        </w:tc>
      </w:tr>
      <w:tr w:rsidR="00D55F0B" w:rsidRPr="00472480" w14:paraId="6BF17B91" w14:textId="77777777" w:rsidTr="00B75A9C">
        <w:tc>
          <w:tcPr>
            <w:tcW w:w="7196" w:type="dxa"/>
          </w:tcPr>
          <w:p w14:paraId="60225646" w14:textId="77777777" w:rsidR="00D55F0B" w:rsidRPr="00472480" w:rsidRDefault="00D55F0B" w:rsidP="000D66A1">
            <w:r w:rsidRPr="00472480">
              <w:t>- семинары</w:t>
            </w:r>
          </w:p>
        </w:tc>
        <w:tc>
          <w:tcPr>
            <w:tcW w:w="2410" w:type="dxa"/>
          </w:tcPr>
          <w:p w14:paraId="2054B005" w14:textId="695960AF" w:rsidR="00D55F0B" w:rsidRPr="00386A9F" w:rsidRDefault="00D55F0B" w:rsidP="000E0EEB">
            <w:pPr>
              <w:jc w:val="center"/>
              <w:rPr>
                <w:color w:val="000000"/>
              </w:rPr>
            </w:pPr>
            <w:r w:rsidRPr="00386A9F">
              <w:rPr>
                <w:color w:val="000000"/>
              </w:rPr>
              <w:t xml:space="preserve"> </w:t>
            </w:r>
            <w:r w:rsidR="00CA2476">
              <w:rPr>
                <w:color w:val="000000"/>
              </w:rPr>
              <w:t>6</w:t>
            </w:r>
          </w:p>
        </w:tc>
      </w:tr>
      <w:tr w:rsidR="00D55F0B" w:rsidRPr="00472480" w14:paraId="0EDD45C4" w14:textId="77777777" w:rsidTr="00B75A9C">
        <w:tc>
          <w:tcPr>
            <w:tcW w:w="7196" w:type="dxa"/>
          </w:tcPr>
          <w:p w14:paraId="2A1E5C05" w14:textId="77777777" w:rsidR="00D55F0B" w:rsidRPr="00472480" w:rsidRDefault="00D55F0B" w:rsidP="000D66A1">
            <w:r w:rsidRPr="00472480">
              <w:t>- практические занятия</w:t>
            </w:r>
          </w:p>
        </w:tc>
        <w:tc>
          <w:tcPr>
            <w:tcW w:w="2410" w:type="dxa"/>
          </w:tcPr>
          <w:p w14:paraId="69BCE655" w14:textId="1CB36710" w:rsidR="00D55F0B" w:rsidRPr="00386A9F" w:rsidRDefault="00D55F0B" w:rsidP="000D66A1">
            <w:pPr>
              <w:jc w:val="center"/>
              <w:rPr>
                <w:color w:val="000000"/>
              </w:rPr>
            </w:pPr>
            <w:r w:rsidRPr="00386A9F">
              <w:rPr>
                <w:color w:val="000000"/>
              </w:rPr>
              <w:t xml:space="preserve"> 1</w:t>
            </w:r>
            <w:r w:rsidR="00CA2476">
              <w:rPr>
                <w:color w:val="000000"/>
              </w:rPr>
              <w:t>6</w:t>
            </w:r>
          </w:p>
        </w:tc>
      </w:tr>
      <w:tr w:rsidR="00D55F0B" w:rsidRPr="00472480" w14:paraId="5AB852A4" w14:textId="77777777" w:rsidTr="00B75A9C">
        <w:tc>
          <w:tcPr>
            <w:tcW w:w="7196" w:type="dxa"/>
          </w:tcPr>
          <w:p w14:paraId="59CA1F7B" w14:textId="77777777" w:rsidR="00D55F0B" w:rsidRPr="00472480" w:rsidRDefault="00D55F0B" w:rsidP="000D66A1">
            <w:pPr>
              <w:rPr>
                <w:b/>
              </w:rPr>
            </w:pPr>
            <w:r w:rsidRPr="00472480">
              <w:rPr>
                <w:b/>
              </w:rPr>
              <w:t xml:space="preserve">Внеаудиторная (самостоятельная) работа ординатора </w:t>
            </w:r>
          </w:p>
          <w:p w14:paraId="3A26A320" w14:textId="77777777" w:rsidR="00D55F0B" w:rsidRPr="00472480" w:rsidRDefault="00D55F0B" w:rsidP="000D66A1">
            <w:pPr>
              <w:rPr>
                <w:b/>
              </w:rPr>
            </w:pPr>
            <w:r w:rsidRPr="00472480">
              <w:rPr>
                <w:b/>
              </w:rPr>
              <w:t>в том числе:</w:t>
            </w:r>
          </w:p>
        </w:tc>
        <w:tc>
          <w:tcPr>
            <w:tcW w:w="2410" w:type="dxa"/>
          </w:tcPr>
          <w:p w14:paraId="774CDC9C" w14:textId="6FBBB7F1" w:rsidR="00D55F0B" w:rsidRPr="00386A9F" w:rsidRDefault="00D55F0B" w:rsidP="000D66A1">
            <w:pPr>
              <w:jc w:val="center"/>
              <w:rPr>
                <w:b/>
                <w:color w:val="000000"/>
              </w:rPr>
            </w:pPr>
            <w:r w:rsidRPr="00386A9F">
              <w:rPr>
                <w:b/>
                <w:color w:val="000000"/>
              </w:rPr>
              <w:t xml:space="preserve">   </w:t>
            </w:r>
            <w:r w:rsidR="00CA2476">
              <w:rPr>
                <w:b/>
                <w:color w:val="000000"/>
              </w:rPr>
              <w:t>12</w:t>
            </w:r>
          </w:p>
        </w:tc>
      </w:tr>
      <w:tr w:rsidR="00D55F0B" w:rsidRPr="00472480" w14:paraId="7269DB96" w14:textId="77777777" w:rsidTr="00B75A9C">
        <w:tc>
          <w:tcPr>
            <w:tcW w:w="7196" w:type="dxa"/>
          </w:tcPr>
          <w:p w14:paraId="6C475516" w14:textId="77777777" w:rsidR="00D55F0B" w:rsidRPr="00472480" w:rsidRDefault="00D55F0B" w:rsidP="000D66A1">
            <w:r w:rsidRPr="00472480">
              <w:t>- изучение тем, вынесенных на самостоятельную проработку</w:t>
            </w:r>
          </w:p>
        </w:tc>
        <w:tc>
          <w:tcPr>
            <w:tcW w:w="2410" w:type="dxa"/>
          </w:tcPr>
          <w:p w14:paraId="07982255" w14:textId="0607F2FC" w:rsidR="00D55F0B" w:rsidRPr="00386A9F" w:rsidRDefault="00D55F0B" w:rsidP="000D66A1">
            <w:pPr>
              <w:jc w:val="center"/>
              <w:rPr>
                <w:color w:val="000000"/>
              </w:rPr>
            </w:pPr>
            <w:r w:rsidRPr="00386A9F">
              <w:rPr>
                <w:color w:val="000000"/>
              </w:rPr>
              <w:t xml:space="preserve"> </w:t>
            </w:r>
            <w:r w:rsidR="00CA2476">
              <w:rPr>
                <w:color w:val="000000"/>
              </w:rPr>
              <w:t>12</w:t>
            </w:r>
          </w:p>
        </w:tc>
      </w:tr>
      <w:tr w:rsidR="00D55F0B" w:rsidRPr="00472480" w14:paraId="3BE65604" w14:textId="77777777" w:rsidTr="00B75A9C">
        <w:tc>
          <w:tcPr>
            <w:tcW w:w="7196" w:type="dxa"/>
          </w:tcPr>
          <w:p w14:paraId="6219F8FC" w14:textId="77777777" w:rsidR="00D55F0B" w:rsidRPr="00472480" w:rsidRDefault="00D55F0B" w:rsidP="000D66A1">
            <w:pPr>
              <w:jc w:val="right"/>
              <w:rPr>
                <w:b/>
                <w:i/>
              </w:rPr>
            </w:pPr>
            <w:r w:rsidRPr="00472480">
              <w:rPr>
                <w:b/>
                <w:i/>
              </w:rPr>
              <w:t>Итого:</w:t>
            </w:r>
          </w:p>
        </w:tc>
        <w:tc>
          <w:tcPr>
            <w:tcW w:w="2410" w:type="dxa"/>
          </w:tcPr>
          <w:p w14:paraId="1971C02E" w14:textId="77777777" w:rsidR="00D55F0B" w:rsidRPr="00386A9F" w:rsidRDefault="00D55F0B" w:rsidP="000D66A1">
            <w:pPr>
              <w:jc w:val="center"/>
              <w:rPr>
                <w:b/>
                <w:i/>
                <w:color w:val="000000"/>
              </w:rPr>
            </w:pPr>
            <w:r w:rsidRPr="00386A9F">
              <w:rPr>
                <w:b/>
                <w:i/>
                <w:color w:val="000000"/>
              </w:rPr>
              <w:t>36/1</w:t>
            </w:r>
          </w:p>
        </w:tc>
      </w:tr>
    </w:tbl>
    <w:p w14:paraId="0E7E9EDD" w14:textId="77777777" w:rsidR="00D55F0B" w:rsidRDefault="00D55F0B" w:rsidP="001F3E13">
      <w:pPr>
        <w:rPr>
          <w:b/>
          <w:sz w:val="28"/>
          <w:szCs w:val="28"/>
        </w:rPr>
      </w:pPr>
    </w:p>
    <w:p w14:paraId="06C36BF1" w14:textId="77777777" w:rsidR="00B22029" w:rsidRDefault="00B22029" w:rsidP="001F3E13">
      <w:pPr>
        <w:rPr>
          <w:b/>
          <w:sz w:val="28"/>
          <w:szCs w:val="28"/>
        </w:rPr>
      </w:pPr>
    </w:p>
    <w:p w14:paraId="24F31194" w14:textId="77777777" w:rsidR="00B22029" w:rsidRDefault="00B22029" w:rsidP="001F3E13">
      <w:pPr>
        <w:rPr>
          <w:b/>
          <w:sz w:val="28"/>
          <w:szCs w:val="28"/>
        </w:rPr>
      </w:pPr>
    </w:p>
    <w:p w14:paraId="4E0AFE77" w14:textId="77777777" w:rsidR="00B22029" w:rsidRDefault="00B22029" w:rsidP="001F3E13">
      <w:pPr>
        <w:rPr>
          <w:b/>
          <w:sz w:val="28"/>
          <w:szCs w:val="28"/>
        </w:rPr>
      </w:pPr>
    </w:p>
    <w:p w14:paraId="697343EA" w14:textId="77777777" w:rsidR="00B22029" w:rsidRPr="00472480" w:rsidRDefault="00B22029" w:rsidP="001F3E13">
      <w:pPr>
        <w:rPr>
          <w:b/>
          <w:sz w:val="28"/>
          <w:szCs w:val="28"/>
        </w:rPr>
      </w:pPr>
    </w:p>
    <w:p w14:paraId="2AA13BBC" w14:textId="77777777" w:rsidR="00D55F0B" w:rsidRPr="00472480" w:rsidRDefault="00D55F0B" w:rsidP="00587B95">
      <w:pPr>
        <w:numPr>
          <w:ilvl w:val="1"/>
          <w:numId w:val="5"/>
        </w:numPr>
        <w:tabs>
          <w:tab w:val="left" w:pos="1134"/>
        </w:tabs>
        <w:ind w:hanging="371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 xml:space="preserve"> Разделы учебной дисциплины (модуля) и виды занятий</w:t>
      </w:r>
    </w:p>
    <w:p w14:paraId="067D5EA9" w14:textId="77777777" w:rsidR="00D55F0B" w:rsidRPr="00472480" w:rsidRDefault="00D55F0B" w:rsidP="001F3E13">
      <w:pPr>
        <w:rPr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3402"/>
        <w:gridCol w:w="851"/>
        <w:gridCol w:w="708"/>
        <w:gridCol w:w="851"/>
        <w:gridCol w:w="850"/>
        <w:gridCol w:w="1560"/>
      </w:tblGrid>
      <w:tr w:rsidR="00D55F0B" w:rsidRPr="00472480" w14:paraId="2A7AB27A" w14:textId="77777777" w:rsidTr="00386A9F">
        <w:tc>
          <w:tcPr>
            <w:tcW w:w="1384" w:type="dxa"/>
            <w:vMerge w:val="restart"/>
          </w:tcPr>
          <w:p w14:paraId="12A53830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Код</w:t>
            </w:r>
          </w:p>
        </w:tc>
        <w:tc>
          <w:tcPr>
            <w:tcW w:w="3402" w:type="dxa"/>
            <w:vMerge w:val="restart"/>
          </w:tcPr>
          <w:p w14:paraId="67694527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Название раздела дисциплины</w:t>
            </w:r>
          </w:p>
        </w:tc>
        <w:tc>
          <w:tcPr>
            <w:tcW w:w="3260" w:type="dxa"/>
            <w:gridSpan w:val="4"/>
          </w:tcPr>
          <w:p w14:paraId="4C8EE074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Кол-во часов/зачетных единиц</w:t>
            </w:r>
          </w:p>
        </w:tc>
        <w:tc>
          <w:tcPr>
            <w:tcW w:w="1560" w:type="dxa"/>
            <w:vMerge w:val="restart"/>
          </w:tcPr>
          <w:p w14:paraId="2045A293" w14:textId="77777777" w:rsidR="00D55F0B" w:rsidRPr="00472480" w:rsidRDefault="00D55F0B" w:rsidP="00B75A9C">
            <w:pPr>
              <w:jc w:val="center"/>
              <w:rPr>
                <w:b/>
              </w:rPr>
            </w:pPr>
            <w:r w:rsidRPr="00472480">
              <w:rPr>
                <w:b/>
              </w:rPr>
              <w:t>Индексы формируемых компетенций</w:t>
            </w:r>
          </w:p>
        </w:tc>
      </w:tr>
      <w:tr w:rsidR="00D55F0B" w:rsidRPr="00472480" w14:paraId="199639F7" w14:textId="77777777" w:rsidTr="00386A9F">
        <w:trPr>
          <w:cantSplit/>
          <w:trHeight w:val="312"/>
        </w:trPr>
        <w:tc>
          <w:tcPr>
            <w:tcW w:w="1384" w:type="dxa"/>
            <w:vMerge/>
          </w:tcPr>
          <w:p w14:paraId="401DBA54" w14:textId="77777777" w:rsidR="00D55F0B" w:rsidRPr="00472480" w:rsidRDefault="00D55F0B" w:rsidP="000D66A1">
            <w:pPr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14:paraId="4F81F158" w14:textId="77777777" w:rsidR="00D55F0B" w:rsidRPr="00472480" w:rsidRDefault="00D55F0B" w:rsidP="000D66A1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4714AC16" w14:textId="77777777" w:rsidR="00D55F0B" w:rsidRPr="00386A9F" w:rsidRDefault="00D55F0B" w:rsidP="000D66A1">
            <w:pPr>
              <w:jc w:val="center"/>
              <w:rPr>
                <w:b/>
                <w:color w:val="000000"/>
              </w:rPr>
            </w:pPr>
            <w:r w:rsidRPr="00386A9F">
              <w:rPr>
                <w:b/>
                <w:color w:val="000000"/>
              </w:rPr>
              <w:t>Л</w:t>
            </w:r>
          </w:p>
        </w:tc>
        <w:tc>
          <w:tcPr>
            <w:tcW w:w="708" w:type="dxa"/>
          </w:tcPr>
          <w:p w14:paraId="7F1AB024" w14:textId="77777777" w:rsidR="00D55F0B" w:rsidRPr="00386A9F" w:rsidRDefault="00D55F0B" w:rsidP="000D66A1">
            <w:pPr>
              <w:jc w:val="center"/>
              <w:rPr>
                <w:b/>
                <w:color w:val="000000"/>
              </w:rPr>
            </w:pPr>
            <w:r w:rsidRPr="00386A9F">
              <w:rPr>
                <w:b/>
                <w:color w:val="000000"/>
              </w:rPr>
              <w:t>СЗ</w:t>
            </w:r>
          </w:p>
        </w:tc>
        <w:tc>
          <w:tcPr>
            <w:tcW w:w="851" w:type="dxa"/>
          </w:tcPr>
          <w:p w14:paraId="3DE4415A" w14:textId="77777777" w:rsidR="00D55F0B" w:rsidRPr="00386A9F" w:rsidRDefault="00D55F0B" w:rsidP="000D66A1">
            <w:pPr>
              <w:jc w:val="center"/>
              <w:rPr>
                <w:b/>
                <w:color w:val="000000"/>
              </w:rPr>
            </w:pPr>
            <w:r w:rsidRPr="00386A9F">
              <w:rPr>
                <w:b/>
                <w:color w:val="000000"/>
              </w:rPr>
              <w:t>ПЗ</w:t>
            </w:r>
          </w:p>
        </w:tc>
        <w:tc>
          <w:tcPr>
            <w:tcW w:w="850" w:type="dxa"/>
          </w:tcPr>
          <w:p w14:paraId="78ABDF4D" w14:textId="77777777" w:rsidR="00D55F0B" w:rsidRPr="00386A9F" w:rsidRDefault="00D55F0B" w:rsidP="000D66A1">
            <w:pPr>
              <w:jc w:val="center"/>
              <w:rPr>
                <w:b/>
                <w:color w:val="000000"/>
              </w:rPr>
            </w:pPr>
            <w:r w:rsidRPr="00386A9F">
              <w:rPr>
                <w:b/>
                <w:color w:val="000000"/>
              </w:rPr>
              <w:t>СР</w:t>
            </w:r>
          </w:p>
        </w:tc>
        <w:tc>
          <w:tcPr>
            <w:tcW w:w="1560" w:type="dxa"/>
            <w:vMerge/>
          </w:tcPr>
          <w:p w14:paraId="74A2835B" w14:textId="77777777" w:rsidR="00D55F0B" w:rsidRPr="00472480" w:rsidRDefault="00D55F0B" w:rsidP="000D66A1">
            <w:pPr>
              <w:rPr>
                <w:b/>
                <w:sz w:val="28"/>
                <w:szCs w:val="28"/>
              </w:rPr>
            </w:pPr>
          </w:p>
        </w:tc>
      </w:tr>
      <w:tr w:rsidR="00D55F0B" w:rsidRPr="00472480" w14:paraId="0E95064C" w14:textId="77777777" w:rsidTr="00386A9F">
        <w:tc>
          <w:tcPr>
            <w:tcW w:w="1384" w:type="dxa"/>
          </w:tcPr>
          <w:p w14:paraId="333A6E9B" w14:textId="4EE6642B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</w:t>
            </w:r>
          </w:p>
        </w:tc>
        <w:tc>
          <w:tcPr>
            <w:tcW w:w="3402" w:type="dxa"/>
          </w:tcPr>
          <w:p w14:paraId="63B1FAC9" w14:textId="77777777" w:rsidR="00D55F0B" w:rsidRPr="00472480" w:rsidRDefault="00D55F0B" w:rsidP="00191AD1">
            <w:r w:rsidRPr="00472480">
              <w:t>Основные принципы и задачи противоэпидемического обеспечения при чрезвычайных ситуациях</w:t>
            </w:r>
          </w:p>
        </w:tc>
        <w:tc>
          <w:tcPr>
            <w:tcW w:w="851" w:type="dxa"/>
          </w:tcPr>
          <w:p w14:paraId="3DEEDFFD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14:paraId="1013C721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61CAE4C6" w14:textId="7A017480" w:rsidR="00D55F0B" w:rsidRPr="00386A9F" w:rsidRDefault="00CA2476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3FB76B14" w14:textId="2688B429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 xml:space="preserve"> </w:t>
            </w:r>
            <w:r w:rsidR="00CA247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14:paraId="7A93AE5C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УК-1; ПК-3</w:t>
            </w:r>
          </w:p>
        </w:tc>
      </w:tr>
      <w:tr w:rsidR="00D55F0B" w:rsidRPr="00472480" w14:paraId="0EFB436E" w14:textId="77777777" w:rsidTr="00386A9F">
        <w:tc>
          <w:tcPr>
            <w:tcW w:w="1384" w:type="dxa"/>
          </w:tcPr>
          <w:p w14:paraId="061F434A" w14:textId="742C4CD9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.2</w:t>
            </w:r>
          </w:p>
        </w:tc>
        <w:tc>
          <w:tcPr>
            <w:tcW w:w="3402" w:type="dxa"/>
          </w:tcPr>
          <w:p w14:paraId="786531C4" w14:textId="77777777" w:rsidR="00D55F0B" w:rsidRPr="00472480" w:rsidRDefault="00D55F0B" w:rsidP="00191AD1">
            <w:r w:rsidRPr="00472480">
      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      </w:r>
          </w:p>
        </w:tc>
        <w:tc>
          <w:tcPr>
            <w:tcW w:w="851" w:type="dxa"/>
          </w:tcPr>
          <w:p w14:paraId="5D331BC5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0CBD403E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53563EAC" w14:textId="3898AA89" w:rsidR="00D55F0B" w:rsidRPr="00386A9F" w:rsidRDefault="00CA2476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2EAF3682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 xml:space="preserve"> 1</w:t>
            </w:r>
          </w:p>
        </w:tc>
        <w:tc>
          <w:tcPr>
            <w:tcW w:w="1560" w:type="dxa"/>
          </w:tcPr>
          <w:p w14:paraId="12CAF3E5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5F089F4D" w14:textId="77777777" w:rsidTr="00386A9F">
        <w:tc>
          <w:tcPr>
            <w:tcW w:w="1384" w:type="dxa"/>
          </w:tcPr>
          <w:p w14:paraId="58567F05" w14:textId="59A0FA61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.3</w:t>
            </w:r>
          </w:p>
        </w:tc>
        <w:tc>
          <w:tcPr>
            <w:tcW w:w="3402" w:type="dxa"/>
          </w:tcPr>
          <w:p w14:paraId="0953B52B" w14:textId="77777777" w:rsidR="00D55F0B" w:rsidRPr="00472480" w:rsidRDefault="00D55F0B" w:rsidP="00F236EC">
            <w:pPr>
              <w:tabs>
                <w:tab w:val="left" w:pos="0"/>
              </w:tabs>
            </w:pPr>
            <w:r w:rsidRPr="00472480">
              <w:t>Взаимодействие различных служб и ведомств при проведении санитарно-противоэпидемических мероприятий в условиях чрезвычайных ситуаций</w:t>
            </w:r>
          </w:p>
        </w:tc>
        <w:tc>
          <w:tcPr>
            <w:tcW w:w="851" w:type="dxa"/>
          </w:tcPr>
          <w:p w14:paraId="6B59D7A2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70B257B6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04DBD6AF" w14:textId="53D3233C" w:rsidR="00D55F0B" w:rsidRPr="00386A9F" w:rsidRDefault="00CA2476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00C7AAE7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06F423A8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41A7A7EE" w14:textId="77777777" w:rsidTr="00386A9F">
        <w:tc>
          <w:tcPr>
            <w:tcW w:w="1384" w:type="dxa"/>
          </w:tcPr>
          <w:p w14:paraId="68D425F3" w14:textId="451AD5E0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.4</w:t>
            </w:r>
          </w:p>
        </w:tc>
        <w:tc>
          <w:tcPr>
            <w:tcW w:w="3402" w:type="dxa"/>
          </w:tcPr>
          <w:p w14:paraId="2DC0BCC3" w14:textId="77777777" w:rsidR="00D55F0B" w:rsidRPr="00472480" w:rsidRDefault="00D55F0B" w:rsidP="00E30995">
            <w:pPr>
              <w:keepNext/>
              <w:outlineLvl w:val="0"/>
            </w:pPr>
            <w:r w:rsidRPr="00472480">
              <w:t xml:space="preserve">Планирование противоэпидемических мероприятий на случай массового поступления больных/с подозрением на </w:t>
            </w:r>
            <w:proofErr w:type="gramStart"/>
            <w:r w:rsidRPr="00472480">
              <w:t>заболевание  контагиозными</w:t>
            </w:r>
            <w:proofErr w:type="gramEnd"/>
            <w:r w:rsidRPr="00472480">
              <w:t xml:space="preserve"> геморрагическими лихорадками, острыми кишечными инфекциями</w:t>
            </w:r>
          </w:p>
        </w:tc>
        <w:tc>
          <w:tcPr>
            <w:tcW w:w="851" w:type="dxa"/>
          </w:tcPr>
          <w:p w14:paraId="56164461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2F4A1847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489229DE" w14:textId="4363F04A" w:rsidR="00D55F0B" w:rsidRPr="00386A9F" w:rsidRDefault="00CA2476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2A5D0DD4" w14:textId="383D2CDE" w:rsidR="00D55F0B" w:rsidRPr="00386A9F" w:rsidRDefault="00CA2476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14:paraId="4EE8523C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УК-1; ПК-3</w:t>
            </w:r>
          </w:p>
        </w:tc>
      </w:tr>
      <w:tr w:rsidR="00D55F0B" w:rsidRPr="00472480" w14:paraId="15FF5AF5" w14:textId="77777777" w:rsidTr="00386A9F">
        <w:tc>
          <w:tcPr>
            <w:tcW w:w="1384" w:type="dxa"/>
          </w:tcPr>
          <w:p w14:paraId="57E23106" w14:textId="594BE0FD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.5</w:t>
            </w:r>
          </w:p>
        </w:tc>
        <w:tc>
          <w:tcPr>
            <w:tcW w:w="3402" w:type="dxa"/>
          </w:tcPr>
          <w:p w14:paraId="1B7F8BAC" w14:textId="77777777" w:rsidR="00D55F0B" w:rsidRPr="00472480" w:rsidRDefault="00D55F0B" w:rsidP="00E30995">
            <w:pPr>
              <w:keepNext/>
              <w:outlineLvl w:val="0"/>
            </w:pPr>
            <w:r w:rsidRPr="00472480"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851" w:type="dxa"/>
          </w:tcPr>
          <w:p w14:paraId="071E0CD2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26DE84C5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14:paraId="4198410C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14:paraId="09044E24" w14:textId="40B5E4BB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 xml:space="preserve"> </w:t>
            </w:r>
            <w:r w:rsidR="00170F1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</w:tcPr>
          <w:p w14:paraId="05367A52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4A616D5E" w14:textId="77777777" w:rsidTr="00386A9F">
        <w:tc>
          <w:tcPr>
            <w:tcW w:w="1384" w:type="dxa"/>
          </w:tcPr>
          <w:p w14:paraId="00512134" w14:textId="4A987F38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.6</w:t>
            </w:r>
          </w:p>
        </w:tc>
        <w:tc>
          <w:tcPr>
            <w:tcW w:w="3402" w:type="dxa"/>
          </w:tcPr>
          <w:p w14:paraId="43738435" w14:textId="77777777" w:rsidR="00D55F0B" w:rsidRPr="00472480" w:rsidRDefault="00D55F0B" w:rsidP="009E58D8">
            <w:pPr>
              <w:rPr>
                <w:u w:val="single"/>
              </w:rPr>
            </w:pPr>
            <w:r w:rsidRPr="00472480">
              <w:t>Организация санитарной и эпидемиологической разведок в районах чрезвычайных ситуациях</w:t>
            </w:r>
          </w:p>
        </w:tc>
        <w:tc>
          <w:tcPr>
            <w:tcW w:w="851" w:type="dxa"/>
          </w:tcPr>
          <w:p w14:paraId="41A3C790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432BAD2A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14:paraId="7D9EF387" w14:textId="41A65B90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14:paraId="55F188FD" w14:textId="261378F5" w:rsidR="00D55F0B" w:rsidRPr="00386A9F" w:rsidRDefault="00170F13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14:paraId="2E2130FF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25A4B1B4" w14:textId="77777777" w:rsidTr="00386A9F">
        <w:tc>
          <w:tcPr>
            <w:tcW w:w="1384" w:type="dxa"/>
          </w:tcPr>
          <w:p w14:paraId="16AD9AF9" w14:textId="0039485D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.7</w:t>
            </w:r>
          </w:p>
        </w:tc>
        <w:tc>
          <w:tcPr>
            <w:tcW w:w="3402" w:type="dxa"/>
          </w:tcPr>
          <w:p w14:paraId="1D1F048C" w14:textId="77777777" w:rsidR="00D55F0B" w:rsidRPr="00472480" w:rsidRDefault="00D55F0B" w:rsidP="00BA5492">
            <w:pPr>
              <w:tabs>
                <w:tab w:val="left" w:pos="0"/>
              </w:tabs>
              <w:rPr>
                <w:u w:val="single"/>
              </w:rPr>
            </w:pPr>
            <w:r w:rsidRPr="00472480">
              <w:t>Организация санитарно-эпидемиологического надзора, контроль за размещением, питанием, водоснабжением и банно-прачечным обслуживанием в зонах чрезвычайных ситуациях</w:t>
            </w:r>
          </w:p>
        </w:tc>
        <w:tc>
          <w:tcPr>
            <w:tcW w:w="851" w:type="dxa"/>
          </w:tcPr>
          <w:p w14:paraId="49FE2A47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36A8C135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0308D8D0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850" w:type="dxa"/>
          </w:tcPr>
          <w:p w14:paraId="05724CC7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0CF81E07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6027EBF7" w14:textId="77777777" w:rsidTr="00386A9F">
        <w:tc>
          <w:tcPr>
            <w:tcW w:w="1384" w:type="dxa"/>
          </w:tcPr>
          <w:p w14:paraId="3A421D54" w14:textId="17D2729C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.8</w:t>
            </w:r>
          </w:p>
        </w:tc>
        <w:tc>
          <w:tcPr>
            <w:tcW w:w="3402" w:type="dxa"/>
          </w:tcPr>
          <w:p w14:paraId="156BE623" w14:textId="77777777" w:rsidR="00D55F0B" w:rsidRPr="00472480" w:rsidRDefault="00D55F0B" w:rsidP="00BA5492">
            <w:pPr>
              <w:tabs>
                <w:tab w:val="left" w:pos="0"/>
              </w:tabs>
              <w:rPr>
                <w:u w:val="single"/>
              </w:rPr>
            </w:pPr>
            <w:r w:rsidRPr="00472480">
              <w:t xml:space="preserve">Организация гигиенического и микробиологического </w:t>
            </w:r>
            <w:r w:rsidRPr="00472480">
              <w:lastRenderedPageBreak/>
              <w:t>лабораторного контроля при проведении противоэпидемических мероприятий в чрезвычайных ситуациях</w:t>
            </w:r>
          </w:p>
        </w:tc>
        <w:tc>
          <w:tcPr>
            <w:tcW w:w="851" w:type="dxa"/>
          </w:tcPr>
          <w:p w14:paraId="67689AF0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330CDB4E" w14:textId="54141A15" w:rsidR="00D55F0B" w:rsidRPr="00386A9F" w:rsidRDefault="00170F13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14:paraId="0F460B51" w14:textId="77777777" w:rsidR="00D55F0B" w:rsidRPr="00386A9F" w:rsidRDefault="00D55F0B" w:rsidP="00942F67">
            <w:pPr>
              <w:tabs>
                <w:tab w:val="center" w:pos="246"/>
              </w:tabs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0D2CDCF3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0D250470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227A3D12" w14:textId="77777777" w:rsidTr="00386A9F">
        <w:tc>
          <w:tcPr>
            <w:tcW w:w="1384" w:type="dxa"/>
          </w:tcPr>
          <w:p w14:paraId="7694542B" w14:textId="74BBD041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.9</w:t>
            </w:r>
          </w:p>
        </w:tc>
        <w:tc>
          <w:tcPr>
            <w:tcW w:w="3402" w:type="dxa"/>
          </w:tcPr>
          <w:p w14:paraId="336DF5F9" w14:textId="77777777" w:rsidR="00D55F0B" w:rsidRPr="00472480" w:rsidRDefault="00D55F0B" w:rsidP="0093496F">
            <w:pPr>
              <w:rPr>
                <w:u w:val="single"/>
              </w:rPr>
            </w:pPr>
            <w:r w:rsidRPr="00472480">
              <w:t>Режимные и ограничительные мероприятия в районах чрезвычайных ситуаций</w:t>
            </w:r>
          </w:p>
        </w:tc>
        <w:tc>
          <w:tcPr>
            <w:tcW w:w="851" w:type="dxa"/>
          </w:tcPr>
          <w:p w14:paraId="1C823125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49A40A32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14:paraId="3527EB05" w14:textId="2239719F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14:paraId="576FE3E6" w14:textId="10C89A03" w:rsidR="00D55F0B" w:rsidRPr="00386A9F" w:rsidRDefault="00170F13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14:paraId="7A86DA86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53C8710A" w14:textId="77777777" w:rsidTr="00386A9F">
        <w:tc>
          <w:tcPr>
            <w:tcW w:w="1384" w:type="dxa"/>
          </w:tcPr>
          <w:p w14:paraId="46858EB7" w14:textId="52C259D4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.10</w:t>
            </w:r>
          </w:p>
        </w:tc>
        <w:tc>
          <w:tcPr>
            <w:tcW w:w="3402" w:type="dxa"/>
          </w:tcPr>
          <w:p w14:paraId="0CC0DEA5" w14:textId="77777777" w:rsidR="00D55F0B" w:rsidRPr="00472480" w:rsidRDefault="00D55F0B" w:rsidP="00BA5492">
            <w:pPr>
              <w:tabs>
                <w:tab w:val="left" w:pos="0"/>
              </w:tabs>
              <w:rPr>
                <w:u w:val="single"/>
              </w:rPr>
            </w:pPr>
            <w:r w:rsidRPr="00472480">
              <w:t>Принципы лечебно-эвакуационного обеспечения в районах чрезвычайных ситуациях. Организация противоэпидемического режима</w:t>
            </w:r>
          </w:p>
        </w:tc>
        <w:tc>
          <w:tcPr>
            <w:tcW w:w="851" w:type="dxa"/>
          </w:tcPr>
          <w:p w14:paraId="5E2A2373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119EE5DF" w14:textId="39221D46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14:paraId="17E54F7D" w14:textId="643AA6E9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 xml:space="preserve"> </w:t>
            </w:r>
            <w:r w:rsidR="00170F1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53274015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3D23F05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УК-1; ПК-3</w:t>
            </w:r>
          </w:p>
        </w:tc>
      </w:tr>
      <w:tr w:rsidR="00D55F0B" w:rsidRPr="00472480" w14:paraId="3677C76B" w14:textId="77777777" w:rsidTr="00386A9F">
        <w:tc>
          <w:tcPr>
            <w:tcW w:w="1384" w:type="dxa"/>
          </w:tcPr>
          <w:p w14:paraId="4BA57EC0" w14:textId="76075708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.11</w:t>
            </w:r>
          </w:p>
        </w:tc>
        <w:tc>
          <w:tcPr>
            <w:tcW w:w="3402" w:type="dxa"/>
          </w:tcPr>
          <w:p w14:paraId="26FC57BB" w14:textId="77777777" w:rsidR="00D55F0B" w:rsidRPr="00472480" w:rsidRDefault="00D55F0B" w:rsidP="00781391">
            <w:pPr>
              <w:rPr>
                <w:u w:val="single"/>
              </w:rPr>
            </w:pPr>
            <w:r w:rsidRPr="00472480">
              <w:t>Контроль за режимом работы лечебно-профилактических учреждений при приёме больных из района чрезвычайных ситуаций</w:t>
            </w:r>
          </w:p>
        </w:tc>
        <w:tc>
          <w:tcPr>
            <w:tcW w:w="851" w:type="dxa"/>
          </w:tcPr>
          <w:p w14:paraId="39BE5B74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56C745A9" w14:textId="6CC9DE18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14:paraId="35C83A0A" w14:textId="62914EF0" w:rsidR="00D55F0B" w:rsidRPr="00386A9F" w:rsidRDefault="00170F13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14:paraId="5D675CB6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615C8C1B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7B66BC41" w14:textId="77777777" w:rsidTr="00386A9F">
        <w:tc>
          <w:tcPr>
            <w:tcW w:w="1384" w:type="dxa"/>
          </w:tcPr>
          <w:p w14:paraId="2C2A2505" w14:textId="089F12CF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.12</w:t>
            </w:r>
          </w:p>
        </w:tc>
        <w:tc>
          <w:tcPr>
            <w:tcW w:w="3402" w:type="dxa"/>
          </w:tcPr>
          <w:p w14:paraId="67DAFFCA" w14:textId="77777777" w:rsidR="00D55F0B" w:rsidRPr="00472480" w:rsidRDefault="00D55F0B" w:rsidP="00BA5492">
            <w:pPr>
              <w:rPr>
                <w:u w:val="single"/>
              </w:rPr>
            </w:pPr>
            <w:r w:rsidRPr="00472480">
              <w:t>Организация дезинфекции, дезинсекции и дератизации в медицинских организациях, находящихся в зоне чрезвычайных ситуаций</w:t>
            </w:r>
          </w:p>
        </w:tc>
        <w:tc>
          <w:tcPr>
            <w:tcW w:w="851" w:type="dxa"/>
          </w:tcPr>
          <w:p w14:paraId="5793D374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</w:tcPr>
          <w:p w14:paraId="5D23F8A2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14:paraId="4806437B" w14:textId="7B8E2E3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14:paraId="33579D5A" w14:textId="39C6BFD6" w:rsidR="00D55F0B" w:rsidRPr="00386A9F" w:rsidRDefault="00170F13" w:rsidP="00BA549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560" w:type="dxa"/>
          </w:tcPr>
          <w:p w14:paraId="433C4D1A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271FE5FA" w14:textId="77777777" w:rsidTr="00386A9F">
        <w:tc>
          <w:tcPr>
            <w:tcW w:w="1384" w:type="dxa"/>
          </w:tcPr>
          <w:p w14:paraId="2F50F357" w14:textId="18ECAB04" w:rsidR="00D55F0B" w:rsidRPr="00472480" w:rsidRDefault="00FA359D" w:rsidP="00872A8F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.13</w:t>
            </w:r>
          </w:p>
        </w:tc>
        <w:tc>
          <w:tcPr>
            <w:tcW w:w="3402" w:type="dxa"/>
          </w:tcPr>
          <w:p w14:paraId="4F940F78" w14:textId="77777777" w:rsidR="00D55F0B" w:rsidRPr="00472480" w:rsidRDefault="00D55F0B" w:rsidP="00BA5492">
            <w:pPr>
              <w:tabs>
                <w:tab w:val="left" w:pos="0"/>
              </w:tabs>
              <w:rPr>
                <w:u w:val="single"/>
              </w:rPr>
            </w:pPr>
            <w:r w:rsidRPr="00472480">
              <w:t>Организация и проведение экстренной профилактики в эпидемических очагах при чрезвычайных ситуациях. Схемы прививок</w:t>
            </w:r>
          </w:p>
        </w:tc>
        <w:tc>
          <w:tcPr>
            <w:tcW w:w="851" w:type="dxa"/>
          </w:tcPr>
          <w:p w14:paraId="7E2257A4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14:paraId="068921BF" w14:textId="18BA5182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14:paraId="55E056E8" w14:textId="77777777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  <w:r w:rsidRPr="00386A9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14:paraId="1A72D6CE" w14:textId="2305629A" w:rsidR="00D55F0B" w:rsidRPr="00386A9F" w:rsidRDefault="00D55F0B" w:rsidP="00BA549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42A74C1E" w14:textId="77777777" w:rsidR="00D55F0B" w:rsidRPr="00472480" w:rsidRDefault="00D55F0B" w:rsidP="00E46AE9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 xml:space="preserve">ПК-3 </w:t>
            </w:r>
          </w:p>
        </w:tc>
      </w:tr>
      <w:tr w:rsidR="00D55F0B" w:rsidRPr="00472480" w14:paraId="3A948D44" w14:textId="77777777" w:rsidTr="00386A9F">
        <w:tc>
          <w:tcPr>
            <w:tcW w:w="1384" w:type="dxa"/>
          </w:tcPr>
          <w:p w14:paraId="0DC681D0" w14:textId="77777777" w:rsidR="00D55F0B" w:rsidRPr="00472480" w:rsidRDefault="00D55F0B" w:rsidP="00BA5492">
            <w:pPr>
              <w:shd w:val="clear" w:color="auto" w:fill="FFFFFF"/>
              <w:tabs>
                <w:tab w:val="left" w:pos="1116"/>
              </w:tabs>
              <w:autoSpaceDE w:val="0"/>
              <w:autoSpaceDN w:val="0"/>
              <w:adjustRightInd w:val="0"/>
              <w:rPr>
                <w:b/>
                <w:i/>
              </w:rPr>
            </w:pPr>
            <w:r w:rsidRPr="00472480">
              <w:rPr>
                <w:b/>
                <w:i/>
              </w:rPr>
              <w:t xml:space="preserve">Итого </w:t>
            </w:r>
          </w:p>
        </w:tc>
        <w:tc>
          <w:tcPr>
            <w:tcW w:w="3402" w:type="dxa"/>
          </w:tcPr>
          <w:p w14:paraId="136EC1D0" w14:textId="77777777" w:rsidR="00D55F0B" w:rsidRPr="00472480" w:rsidRDefault="00D55F0B" w:rsidP="00BA5492">
            <w:pPr>
              <w:rPr>
                <w:i/>
              </w:rPr>
            </w:pPr>
          </w:p>
        </w:tc>
        <w:tc>
          <w:tcPr>
            <w:tcW w:w="851" w:type="dxa"/>
          </w:tcPr>
          <w:p w14:paraId="1B0DF359" w14:textId="77777777" w:rsidR="00D55F0B" w:rsidRPr="00386A9F" w:rsidRDefault="00D55F0B" w:rsidP="00386A9F">
            <w:pPr>
              <w:rPr>
                <w:b/>
                <w:i/>
                <w:color w:val="000000"/>
                <w:sz w:val="28"/>
                <w:szCs w:val="28"/>
              </w:rPr>
            </w:pPr>
            <w:r w:rsidRPr="00386A9F">
              <w:rPr>
                <w:b/>
                <w:i/>
                <w:color w:val="000000"/>
                <w:sz w:val="28"/>
                <w:szCs w:val="28"/>
              </w:rPr>
              <w:t xml:space="preserve">   2</w:t>
            </w:r>
          </w:p>
        </w:tc>
        <w:tc>
          <w:tcPr>
            <w:tcW w:w="708" w:type="dxa"/>
          </w:tcPr>
          <w:p w14:paraId="013D6C50" w14:textId="5966524C" w:rsidR="00D55F0B" w:rsidRPr="00386A9F" w:rsidRDefault="00D55F0B" w:rsidP="00386A9F">
            <w:pPr>
              <w:rPr>
                <w:b/>
                <w:i/>
                <w:color w:val="000000"/>
                <w:sz w:val="28"/>
                <w:szCs w:val="28"/>
              </w:rPr>
            </w:pPr>
            <w:r w:rsidRPr="00386A9F">
              <w:rPr>
                <w:b/>
                <w:i/>
                <w:color w:val="000000"/>
                <w:sz w:val="28"/>
                <w:szCs w:val="28"/>
              </w:rPr>
              <w:t xml:space="preserve">  </w:t>
            </w:r>
            <w:r w:rsidR="00170F13">
              <w:rPr>
                <w:b/>
                <w:i/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14:paraId="2C70D769" w14:textId="765BF2A0" w:rsidR="00D55F0B" w:rsidRPr="00386A9F" w:rsidRDefault="00D55F0B" w:rsidP="00BA5492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 w:rsidRPr="00386A9F">
              <w:rPr>
                <w:b/>
                <w:i/>
                <w:color w:val="000000"/>
                <w:sz w:val="28"/>
                <w:szCs w:val="28"/>
              </w:rPr>
              <w:t>1</w:t>
            </w:r>
            <w:r w:rsidR="00170F13">
              <w:rPr>
                <w:b/>
                <w:i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14:paraId="0004A048" w14:textId="7DEF8430" w:rsidR="00D55F0B" w:rsidRPr="00386A9F" w:rsidRDefault="00170F13" w:rsidP="00BA5492">
            <w:pPr>
              <w:jc w:val="center"/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12</w:t>
            </w:r>
          </w:p>
        </w:tc>
        <w:tc>
          <w:tcPr>
            <w:tcW w:w="1560" w:type="dxa"/>
          </w:tcPr>
          <w:p w14:paraId="4C858D8F" w14:textId="77777777" w:rsidR="00D55F0B" w:rsidRPr="00472480" w:rsidRDefault="00D55F0B" w:rsidP="00BA5492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14:paraId="6FFC3F58" w14:textId="77777777" w:rsidR="00D55F0B" w:rsidRDefault="00D55F0B" w:rsidP="001F3E13">
      <w:pPr>
        <w:rPr>
          <w:b/>
          <w:sz w:val="32"/>
          <w:szCs w:val="32"/>
        </w:rPr>
      </w:pPr>
    </w:p>
    <w:p w14:paraId="7E8936FA" w14:textId="77777777" w:rsidR="00B22029" w:rsidRPr="00472480" w:rsidRDefault="00B22029" w:rsidP="001F3E13">
      <w:pPr>
        <w:rPr>
          <w:b/>
          <w:sz w:val="32"/>
          <w:szCs w:val="32"/>
        </w:rPr>
      </w:pPr>
    </w:p>
    <w:p w14:paraId="3B170469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left="1134" w:hanging="425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 xml:space="preserve">Лекционные занятия </w:t>
      </w:r>
    </w:p>
    <w:p w14:paraId="7D110A21" w14:textId="77777777" w:rsidR="00D55F0B" w:rsidRPr="00472480" w:rsidRDefault="00D55F0B" w:rsidP="001F3E13">
      <w:pPr>
        <w:ind w:firstLine="709"/>
        <w:rPr>
          <w:sz w:val="28"/>
          <w:szCs w:val="28"/>
        </w:rPr>
      </w:pPr>
    </w:p>
    <w:p w14:paraId="11BE99F7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>Лекция включает в себя вопросы учебной темы, основные дефиниции, современное состояние и пути теоретических исследований и практического применения новых знаний в области предмета и объекта учебной дисциплины.</w:t>
      </w:r>
    </w:p>
    <w:p w14:paraId="58254383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</w:p>
    <w:p w14:paraId="289BEDEE" w14:textId="77777777" w:rsidR="00D55F0B" w:rsidRPr="00472480" w:rsidRDefault="00D55F0B" w:rsidP="001F3E13">
      <w:pPr>
        <w:ind w:firstLine="709"/>
        <w:rPr>
          <w:sz w:val="28"/>
          <w:szCs w:val="28"/>
        </w:rPr>
      </w:pPr>
      <w:r w:rsidRPr="00472480">
        <w:rPr>
          <w:b/>
          <w:sz w:val="28"/>
          <w:szCs w:val="28"/>
        </w:rPr>
        <w:t>Примерная тематика лекционных занятий</w:t>
      </w:r>
      <w:r w:rsidRPr="00472480">
        <w:rPr>
          <w:sz w:val="28"/>
          <w:szCs w:val="28"/>
        </w:rPr>
        <w:t>:</w:t>
      </w:r>
    </w:p>
    <w:p w14:paraId="0103882D" w14:textId="77777777" w:rsidR="00D55F0B" w:rsidRPr="00472480" w:rsidRDefault="00D55F0B" w:rsidP="002039FA">
      <w:pPr>
        <w:pStyle w:val="a3"/>
        <w:numPr>
          <w:ilvl w:val="0"/>
          <w:numId w:val="29"/>
        </w:numPr>
        <w:tabs>
          <w:tab w:val="left" w:pos="1276"/>
        </w:tabs>
        <w:spacing w:after="0" w:line="240" w:lineRule="auto"/>
        <w:ind w:left="0" w:firstLine="680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Основные принципы и задачи противоэпидемического обеспечения при чрезвычайных ситуациях</w:t>
      </w:r>
      <w:r>
        <w:rPr>
          <w:rFonts w:ascii="Times New Roman" w:hAnsi="Times New Roman"/>
          <w:i/>
          <w:sz w:val="28"/>
          <w:szCs w:val="28"/>
        </w:rPr>
        <w:t xml:space="preserve"> 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7F8BC91C" w14:textId="77777777" w:rsidR="00D55F0B" w:rsidRDefault="00D55F0B" w:rsidP="002039FA">
      <w:pPr>
        <w:pStyle w:val="a3"/>
        <w:numPr>
          <w:ilvl w:val="0"/>
          <w:numId w:val="29"/>
        </w:numPr>
        <w:tabs>
          <w:tab w:val="left" w:pos="1276"/>
        </w:tabs>
        <w:spacing w:after="0" w:line="240" w:lineRule="auto"/>
        <w:ind w:left="0" w:firstLine="680"/>
        <w:jc w:val="both"/>
        <w:outlineLvl w:val="2"/>
        <w:rPr>
          <w:rFonts w:ascii="Times New Roman" w:hAnsi="Times New Roman"/>
          <w:sz w:val="28"/>
          <w:szCs w:val="28"/>
        </w:rPr>
      </w:pPr>
      <w:r w:rsidRPr="00386A9F">
        <w:rPr>
          <w:rFonts w:ascii="Times New Roman" w:hAnsi="Times New Roman"/>
          <w:sz w:val="28"/>
          <w:szCs w:val="28"/>
        </w:rPr>
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</w:r>
      <w:r>
        <w:rPr>
          <w:rFonts w:ascii="Times New Roman" w:hAnsi="Times New Roman"/>
          <w:sz w:val="28"/>
          <w:szCs w:val="28"/>
        </w:rPr>
        <w:t>.</w:t>
      </w:r>
    </w:p>
    <w:p w14:paraId="30AF422B" w14:textId="77777777" w:rsidR="00D55F0B" w:rsidRPr="00386A9F" w:rsidRDefault="00D55F0B" w:rsidP="002039FA">
      <w:pPr>
        <w:pStyle w:val="a3"/>
        <w:numPr>
          <w:ilvl w:val="0"/>
          <w:numId w:val="29"/>
        </w:numPr>
        <w:tabs>
          <w:tab w:val="left" w:pos="1276"/>
        </w:tabs>
        <w:spacing w:after="0" w:line="240" w:lineRule="auto"/>
        <w:ind w:left="0" w:firstLine="680"/>
        <w:jc w:val="both"/>
        <w:outlineLvl w:val="2"/>
        <w:rPr>
          <w:rFonts w:ascii="Times New Roman" w:hAnsi="Times New Roman"/>
          <w:sz w:val="28"/>
          <w:szCs w:val="28"/>
        </w:rPr>
      </w:pPr>
      <w:r w:rsidRPr="00386A9F">
        <w:rPr>
          <w:rFonts w:ascii="Times New Roman" w:hAnsi="Times New Roman"/>
          <w:sz w:val="28"/>
          <w:szCs w:val="28"/>
        </w:rPr>
        <w:t>Взаимодействие различных служб и ведомств при проведении санитарно-противоэпидемических мероприятий в условиях чрезвычайных ситуаци</w:t>
      </w:r>
      <w:r>
        <w:rPr>
          <w:rFonts w:ascii="Times New Roman" w:hAnsi="Times New Roman"/>
          <w:sz w:val="28"/>
          <w:szCs w:val="28"/>
        </w:rPr>
        <w:t>и</w:t>
      </w:r>
      <w:r w:rsidRPr="00386A9F">
        <w:rPr>
          <w:rFonts w:ascii="Times New Roman" w:hAnsi="Times New Roman"/>
          <w:i/>
          <w:sz w:val="28"/>
          <w:szCs w:val="28"/>
        </w:rPr>
        <w:t>.</w:t>
      </w:r>
    </w:p>
    <w:p w14:paraId="4E8A2863" w14:textId="77777777" w:rsidR="00D55F0B" w:rsidRDefault="00D55F0B" w:rsidP="002039FA">
      <w:pPr>
        <w:pStyle w:val="a3"/>
        <w:numPr>
          <w:ilvl w:val="0"/>
          <w:numId w:val="29"/>
        </w:numPr>
        <w:tabs>
          <w:tab w:val="left" w:pos="1276"/>
        </w:tabs>
        <w:spacing w:after="0" w:line="240" w:lineRule="auto"/>
        <w:ind w:left="0" w:firstLine="680"/>
        <w:jc w:val="both"/>
        <w:outlineLvl w:val="2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Организация и проведение экстренной профилактики в эпидемических очагах при чрезвычайных ситуациях. Схемы прививок </w:t>
      </w:r>
      <w:r w:rsidRPr="00472480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1 </w:t>
      </w:r>
      <w:r w:rsidRPr="00472480">
        <w:rPr>
          <w:rFonts w:ascii="Times New Roman" w:hAnsi="Times New Roman"/>
          <w:i/>
          <w:sz w:val="28"/>
          <w:szCs w:val="28"/>
        </w:rPr>
        <w:t>акад. час)</w:t>
      </w:r>
      <w:r w:rsidRPr="00472480">
        <w:rPr>
          <w:rFonts w:ascii="Times New Roman" w:hAnsi="Times New Roman"/>
          <w:sz w:val="28"/>
          <w:szCs w:val="28"/>
        </w:rPr>
        <w:t>.</w:t>
      </w:r>
    </w:p>
    <w:p w14:paraId="253C43B8" w14:textId="77777777" w:rsidR="00E548A0" w:rsidRDefault="00E548A0" w:rsidP="002039FA">
      <w:pPr>
        <w:pStyle w:val="a3"/>
        <w:tabs>
          <w:tab w:val="left" w:pos="1276"/>
        </w:tabs>
        <w:spacing w:after="0" w:line="240" w:lineRule="auto"/>
        <w:ind w:left="680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6902ABCE" w14:textId="77777777" w:rsidR="00B22029" w:rsidRDefault="00B22029" w:rsidP="002039FA">
      <w:pPr>
        <w:pStyle w:val="a3"/>
        <w:tabs>
          <w:tab w:val="left" w:pos="1276"/>
        </w:tabs>
        <w:spacing w:after="0" w:line="240" w:lineRule="auto"/>
        <w:ind w:left="680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7C9AE0DF" w14:textId="77777777" w:rsidR="00B22029" w:rsidRPr="00472480" w:rsidRDefault="00B22029" w:rsidP="002039FA">
      <w:pPr>
        <w:pStyle w:val="a3"/>
        <w:tabs>
          <w:tab w:val="left" w:pos="1276"/>
        </w:tabs>
        <w:spacing w:after="0" w:line="240" w:lineRule="auto"/>
        <w:ind w:left="680"/>
        <w:jc w:val="both"/>
        <w:outlineLvl w:val="2"/>
        <w:rPr>
          <w:rFonts w:ascii="Times New Roman" w:hAnsi="Times New Roman"/>
          <w:sz w:val="28"/>
          <w:szCs w:val="28"/>
        </w:rPr>
      </w:pPr>
    </w:p>
    <w:p w14:paraId="13FEB6F3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hanging="371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Семинарские занятия</w:t>
      </w:r>
    </w:p>
    <w:p w14:paraId="2DBD383C" w14:textId="77777777" w:rsidR="00D55F0B" w:rsidRPr="00472480" w:rsidRDefault="00D55F0B" w:rsidP="00055378">
      <w:pPr>
        <w:ind w:firstLine="709"/>
        <w:rPr>
          <w:sz w:val="28"/>
          <w:szCs w:val="28"/>
        </w:rPr>
      </w:pPr>
    </w:p>
    <w:p w14:paraId="4F2312DD" w14:textId="77777777" w:rsidR="00D55F0B" w:rsidRPr="00472480" w:rsidRDefault="00D55F0B" w:rsidP="00D9573D">
      <w:pPr>
        <w:ind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>Семинарские занятия используются для реализации поставленных целей и решения поставленных задач программы. По форме семинары могут быть: вводный, обзорный, поисковый; семинар с индивидуальной работой, с групповой работой или в группах по выбору; семинар генерации идей, семинар «круглый стол», рефлексивный семинар.</w:t>
      </w:r>
    </w:p>
    <w:p w14:paraId="0F97838D" w14:textId="77777777" w:rsidR="00D55F0B" w:rsidRPr="00472480" w:rsidRDefault="00D55F0B" w:rsidP="00055378">
      <w:pPr>
        <w:ind w:firstLine="709"/>
        <w:rPr>
          <w:b/>
          <w:sz w:val="32"/>
          <w:szCs w:val="32"/>
        </w:rPr>
      </w:pPr>
    </w:p>
    <w:p w14:paraId="429E74D7" w14:textId="77777777" w:rsidR="00D55F0B" w:rsidRPr="00472480" w:rsidRDefault="00D55F0B" w:rsidP="00055378">
      <w:pPr>
        <w:ind w:firstLine="709"/>
        <w:rPr>
          <w:sz w:val="28"/>
          <w:szCs w:val="28"/>
        </w:rPr>
      </w:pPr>
      <w:r w:rsidRPr="00472480">
        <w:rPr>
          <w:b/>
          <w:sz w:val="28"/>
          <w:szCs w:val="28"/>
        </w:rPr>
        <w:t>Примерная тематика семинарских занятий</w:t>
      </w:r>
      <w:r w:rsidRPr="00472480">
        <w:rPr>
          <w:sz w:val="28"/>
          <w:szCs w:val="28"/>
        </w:rPr>
        <w:t>:</w:t>
      </w:r>
    </w:p>
    <w:p w14:paraId="53F533EC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Основные принципы и задачи противоэпидемического обеспечения при чрезвычайных ситуациях</w:t>
      </w:r>
      <w:r w:rsidRPr="00472480">
        <w:rPr>
          <w:rFonts w:ascii="Times New Roman" w:hAnsi="Times New Roman"/>
          <w:i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00D5BA15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</w:r>
      <w:r w:rsidRPr="00472480">
        <w:rPr>
          <w:rFonts w:ascii="Times New Roman" w:hAnsi="Times New Roman"/>
          <w:i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225066D6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Взаимодействие различных служб и ведомств при проведении санитарно-противоэпидемических мероприятий в условиях чрезвычайных ситуаций</w:t>
      </w:r>
      <w:r>
        <w:rPr>
          <w:rFonts w:ascii="Times New Roman" w:hAnsi="Times New Roman"/>
          <w:i/>
          <w:sz w:val="28"/>
          <w:szCs w:val="28"/>
        </w:rPr>
        <w:t xml:space="preserve"> (1</w:t>
      </w:r>
      <w:r w:rsidRPr="00472480">
        <w:rPr>
          <w:rFonts w:ascii="Times New Roman" w:hAnsi="Times New Roman"/>
          <w:i/>
          <w:sz w:val="28"/>
          <w:szCs w:val="28"/>
        </w:rPr>
        <w:t xml:space="preserve"> акад. часа).</w:t>
      </w:r>
    </w:p>
    <w:p w14:paraId="0185E3DB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Планирование противоэпидемических мероприятий на случай массового поступления больных/с подозрением на </w:t>
      </w:r>
      <w:proofErr w:type="gramStart"/>
      <w:r w:rsidRPr="00472480">
        <w:rPr>
          <w:rFonts w:ascii="Times New Roman" w:hAnsi="Times New Roman"/>
          <w:sz w:val="28"/>
          <w:szCs w:val="28"/>
        </w:rPr>
        <w:t>заболевание  контагиозными</w:t>
      </w:r>
      <w:proofErr w:type="gramEnd"/>
      <w:r w:rsidRPr="00472480">
        <w:rPr>
          <w:rFonts w:ascii="Times New Roman" w:hAnsi="Times New Roman"/>
          <w:sz w:val="28"/>
          <w:szCs w:val="28"/>
        </w:rPr>
        <w:t xml:space="preserve"> геморрагическими лихорадками, острыми кишечными инфекциями</w:t>
      </w:r>
      <w:r>
        <w:rPr>
          <w:rFonts w:ascii="Times New Roman" w:hAnsi="Times New Roman"/>
          <w:i/>
          <w:sz w:val="28"/>
          <w:szCs w:val="28"/>
        </w:rPr>
        <w:t xml:space="preserve"> 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08830BCF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Организация санитарно-эпидемиологического надзора, контроль за размещением, питанием, водоснабжением и банно-прачечным обслуживанием в зонах чрезвычайных ситуаций</w:t>
      </w:r>
      <w:r>
        <w:rPr>
          <w:rFonts w:ascii="Times New Roman" w:hAnsi="Times New Roman"/>
          <w:i/>
          <w:sz w:val="28"/>
          <w:szCs w:val="28"/>
        </w:rPr>
        <w:t xml:space="preserve"> 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2668CBB9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Организация гигиенического и микробиологического лабораторного контроля при проведении противоэпидемических мероприятий в зонах чрезвычайных ситуаций</w:t>
      </w:r>
      <w:r>
        <w:rPr>
          <w:rFonts w:ascii="Times New Roman" w:hAnsi="Times New Roman"/>
          <w:i/>
          <w:sz w:val="28"/>
          <w:szCs w:val="28"/>
        </w:rPr>
        <w:t>.</w:t>
      </w:r>
    </w:p>
    <w:p w14:paraId="1D5C326E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Организация режимных и ограничительных мероприятий в районах чрезвычайных ситуаций</w:t>
      </w:r>
      <w:r>
        <w:rPr>
          <w:rFonts w:ascii="Times New Roman" w:hAnsi="Times New Roman"/>
          <w:i/>
          <w:sz w:val="28"/>
          <w:szCs w:val="28"/>
        </w:rPr>
        <w:t xml:space="preserve"> (1</w:t>
      </w:r>
      <w:r w:rsidRPr="00472480">
        <w:rPr>
          <w:rFonts w:ascii="Times New Roman" w:hAnsi="Times New Roman"/>
          <w:i/>
          <w:sz w:val="28"/>
          <w:szCs w:val="28"/>
        </w:rPr>
        <w:t xml:space="preserve"> акад. часа).</w:t>
      </w:r>
    </w:p>
    <w:p w14:paraId="75075E9B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Контроль за режимом работы лечебно-профилактических учреждений при приёме больных из района чрезвычайных ситуаций</w:t>
      </w:r>
      <w:r>
        <w:rPr>
          <w:rFonts w:ascii="Times New Roman" w:hAnsi="Times New Roman"/>
          <w:i/>
          <w:sz w:val="28"/>
          <w:szCs w:val="28"/>
        </w:rPr>
        <w:t xml:space="preserve"> (1</w:t>
      </w:r>
      <w:r w:rsidRPr="00472480">
        <w:rPr>
          <w:rFonts w:ascii="Times New Roman" w:hAnsi="Times New Roman"/>
          <w:i/>
          <w:sz w:val="28"/>
          <w:szCs w:val="28"/>
        </w:rPr>
        <w:t xml:space="preserve"> акад. часа).</w:t>
      </w:r>
    </w:p>
    <w:p w14:paraId="36C54670" w14:textId="77777777" w:rsidR="00D55F0B" w:rsidRPr="00472480" w:rsidRDefault="00D55F0B" w:rsidP="002039F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Организация и проведение экстренной профилактики в эпидемических очагах при чрезвычайных ситуациях. Схемы прививок</w:t>
      </w:r>
      <w:r>
        <w:rPr>
          <w:rFonts w:ascii="Times New Roman" w:hAnsi="Times New Roman"/>
          <w:i/>
          <w:sz w:val="28"/>
          <w:szCs w:val="28"/>
        </w:rPr>
        <w:t xml:space="preserve"> 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492C0057" w14:textId="77777777" w:rsidR="00D55F0B" w:rsidRPr="00472480" w:rsidRDefault="00D55F0B" w:rsidP="009E58D8">
      <w:pPr>
        <w:tabs>
          <w:tab w:val="left" w:pos="4320"/>
        </w:tabs>
        <w:jc w:val="both"/>
        <w:outlineLvl w:val="2"/>
      </w:pPr>
    </w:p>
    <w:p w14:paraId="3815F8A6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hanging="371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Практические занятия</w:t>
      </w:r>
    </w:p>
    <w:p w14:paraId="3DF0D97D" w14:textId="77777777" w:rsidR="00D55F0B" w:rsidRPr="00472480" w:rsidRDefault="00D55F0B" w:rsidP="001F3E13">
      <w:pPr>
        <w:ind w:firstLine="709"/>
        <w:jc w:val="both"/>
      </w:pPr>
    </w:p>
    <w:p w14:paraId="5BD45A70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Практические занятия предназначены для формирования практических умений и навыков, заявленных в задачах рабочей программы. </w:t>
      </w:r>
    </w:p>
    <w:p w14:paraId="7C9E6635" w14:textId="77777777" w:rsidR="00D55F0B" w:rsidRPr="00472480" w:rsidRDefault="00D55F0B" w:rsidP="008D27F0">
      <w:pPr>
        <w:ind w:firstLine="709"/>
        <w:rPr>
          <w:sz w:val="28"/>
          <w:szCs w:val="28"/>
        </w:rPr>
      </w:pPr>
      <w:r w:rsidRPr="00472480">
        <w:rPr>
          <w:b/>
          <w:sz w:val="28"/>
          <w:szCs w:val="28"/>
        </w:rPr>
        <w:t>Примерная тематика практических занятий</w:t>
      </w:r>
      <w:r w:rsidRPr="00472480">
        <w:rPr>
          <w:sz w:val="28"/>
          <w:szCs w:val="28"/>
        </w:rPr>
        <w:t>:</w:t>
      </w:r>
    </w:p>
    <w:p w14:paraId="63C3F231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 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 </w:t>
      </w:r>
      <w:r>
        <w:rPr>
          <w:rFonts w:ascii="Times New Roman" w:hAnsi="Times New Roman"/>
          <w:i/>
          <w:sz w:val="28"/>
          <w:szCs w:val="28"/>
        </w:rPr>
        <w:t>(4</w:t>
      </w:r>
      <w:r w:rsidRPr="00472480">
        <w:rPr>
          <w:rFonts w:ascii="Times New Roman" w:hAnsi="Times New Roman"/>
          <w:i/>
          <w:sz w:val="28"/>
          <w:szCs w:val="28"/>
        </w:rPr>
        <w:t xml:space="preserve"> акад. час</w:t>
      </w:r>
      <w:r>
        <w:rPr>
          <w:rFonts w:ascii="Times New Roman" w:hAnsi="Times New Roman"/>
          <w:i/>
          <w:sz w:val="28"/>
          <w:szCs w:val="28"/>
        </w:rPr>
        <w:t>а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6F2F3410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lastRenderedPageBreak/>
        <w:t xml:space="preserve">Планирование противоэпидемических мероприятий на случай массового поступления больных/с подозрением на </w:t>
      </w:r>
      <w:proofErr w:type="gramStart"/>
      <w:r w:rsidRPr="00472480">
        <w:rPr>
          <w:rFonts w:ascii="Times New Roman" w:hAnsi="Times New Roman"/>
          <w:sz w:val="28"/>
          <w:szCs w:val="28"/>
        </w:rPr>
        <w:t>заболевание  контагиозными</w:t>
      </w:r>
      <w:proofErr w:type="gramEnd"/>
      <w:r w:rsidRPr="00472480">
        <w:rPr>
          <w:rFonts w:ascii="Times New Roman" w:hAnsi="Times New Roman"/>
          <w:sz w:val="28"/>
          <w:szCs w:val="28"/>
        </w:rPr>
        <w:t xml:space="preserve"> геморрагическими лихорадками, острыми кишечными инфекциями </w:t>
      </w:r>
      <w:r>
        <w:rPr>
          <w:rFonts w:ascii="Times New Roman" w:hAnsi="Times New Roman"/>
          <w:i/>
          <w:sz w:val="28"/>
          <w:szCs w:val="28"/>
        </w:rPr>
        <w:t>(3 акад. часа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00ED4A18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Организация санитарной и эпидемиологической разведок в районах чрезвычайных ситуациях </w:t>
      </w:r>
      <w:r>
        <w:rPr>
          <w:rFonts w:ascii="Times New Roman" w:hAnsi="Times New Roman"/>
          <w:i/>
          <w:sz w:val="28"/>
          <w:szCs w:val="28"/>
        </w:rPr>
        <w:t>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2A402CFF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Организация санитарно-эпидемиологического надзора, контроль за размещением, питанием, водоснабжением и банно-прачечным обслуживанием в зонах чрезвычайных ситуаций </w:t>
      </w:r>
      <w:r>
        <w:rPr>
          <w:rFonts w:ascii="Times New Roman" w:hAnsi="Times New Roman"/>
          <w:i/>
          <w:sz w:val="28"/>
          <w:szCs w:val="28"/>
        </w:rPr>
        <w:t>(2</w:t>
      </w:r>
      <w:r w:rsidRPr="00472480">
        <w:rPr>
          <w:rFonts w:ascii="Times New Roman" w:hAnsi="Times New Roman"/>
          <w:i/>
          <w:sz w:val="28"/>
          <w:szCs w:val="28"/>
        </w:rPr>
        <w:t xml:space="preserve"> акад. часа).</w:t>
      </w:r>
    </w:p>
    <w:p w14:paraId="7B0B07E7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Организация гигиенического и микробиологического лабораторного контроля при проведении противоэпидемических мероприятий в чрезвычайных ситуациях </w:t>
      </w:r>
      <w:r>
        <w:rPr>
          <w:rFonts w:ascii="Times New Roman" w:hAnsi="Times New Roman"/>
          <w:i/>
          <w:sz w:val="28"/>
          <w:szCs w:val="28"/>
        </w:rPr>
        <w:t>(2</w:t>
      </w:r>
      <w:r w:rsidRPr="00472480">
        <w:rPr>
          <w:rFonts w:ascii="Times New Roman" w:hAnsi="Times New Roman"/>
          <w:i/>
          <w:sz w:val="28"/>
          <w:szCs w:val="28"/>
        </w:rPr>
        <w:t xml:space="preserve"> акад. часа).</w:t>
      </w:r>
    </w:p>
    <w:p w14:paraId="713B2961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Режимные и ограничительные мероприятия в районах чрезвычайных ситуаций </w:t>
      </w:r>
      <w:r>
        <w:rPr>
          <w:rFonts w:ascii="Times New Roman" w:hAnsi="Times New Roman"/>
          <w:i/>
          <w:sz w:val="28"/>
          <w:szCs w:val="28"/>
        </w:rPr>
        <w:t>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05AF6B73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outlineLvl w:val="2"/>
        <w:rPr>
          <w:rFonts w:ascii="Times New Roman" w:hAnsi="Times New Roman"/>
          <w:i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Принципы лечебно-эвакуационного обеспечения в районах чрезвычайных ситуаций. Организация противоэпидемического режима </w:t>
      </w:r>
      <w:r>
        <w:rPr>
          <w:rFonts w:ascii="Times New Roman" w:hAnsi="Times New Roman"/>
          <w:i/>
          <w:sz w:val="28"/>
          <w:szCs w:val="28"/>
        </w:rPr>
        <w:t>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35B9BBF9" w14:textId="77777777" w:rsidR="00D55F0B" w:rsidRPr="00472480" w:rsidRDefault="00D55F0B" w:rsidP="002039FA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Контроль за режимом работы лечебно-профилактических учреждений при приёме больных из района чрезвычайных ситуаций </w:t>
      </w:r>
      <w:r w:rsidRPr="00472480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316D04D8" w14:textId="77777777" w:rsidR="00D55F0B" w:rsidRPr="00472480" w:rsidRDefault="00D55F0B" w:rsidP="002039FA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9) </w:t>
      </w:r>
      <w:r w:rsidRPr="00472480">
        <w:rPr>
          <w:sz w:val="28"/>
          <w:szCs w:val="28"/>
        </w:rPr>
        <w:t xml:space="preserve">Организация дезинфекции, дезинсекции и дератизации в медицинских организациях, находящихся в зоне чрезвычайных ситуаций </w:t>
      </w:r>
      <w:r>
        <w:rPr>
          <w:i/>
          <w:sz w:val="28"/>
          <w:szCs w:val="28"/>
        </w:rPr>
        <w:t>(1акад. час</w:t>
      </w:r>
      <w:r w:rsidRPr="00472480">
        <w:rPr>
          <w:i/>
          <w:sz w:val="28"/>
          <w:szCs w:val="28"/>
        </w:rPr>
        <w:t>).</w:t>
      </w:r>
    </w:p>
    <w:p w14:paraId="3E5F8D96" w14:textId="77777777" w:rsidR="00D55F0B" w:rsidRPr="00F720DB" w:rsidRDefault="00D55F0B" w:rsidP="00F720DB">
      <w:pPr>
        <w:tabs>
          <w:tab w:val="left" w:pos="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10) </w:t>
      </w:r>
      <w:r w:rsidRPr="00F720DB">
        <w:rPr>
          <w:sz w:val="28"/>
          <w:szCs w:val="28"/>
        </w:rPr>
        <w:t xml:space="preserve">Организация и проведение экстренной профилактики в эпидемических очагах при чрезвычайных ситуациях. Схемы прививок </w:t>
      </w:r>
      <w:r w:rsidRPr="00F720DB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1 акад. час</w:t>
      </w:r>
      <w:r w:rsidRPr="00F720DB">
        <w:rPr>
          <w:i/>
          <w:sz w:val="28"/>
          <w:szCs w:val="28"/>
        </w:rPr>
        <w:t>).</w:t>
      </w:r>
    </w:p>
    <w:p w14:paraId="72C79964" w14:textId="77777777" w:rsidR="00D55F0B" w:rsidRPr="00472480" w:rsidRDefault="00D55F0B" w:rsidP="000C40C5">
      <w:pPr>
        <w:tabs>
          <w:tab w:val="left" w:pos="4320"/>
        </w:tabs>
        <w:jc w:val="center"/>
        <w:outlineLvl w:val="2"/>
        <w:rPr>
          <w:i/>
          <w:sz w:val="28"/>
          <w:szCs w:val="28"/>
        </w:rPr>
      </w:pPr>
    </w:p>
    <w:p w14:paraId="6E5492BA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hanging="371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Самостоятельная (внеаудиторная) работа</w:t>
      </w:r>
    </w:p>
    <w:p w14:paraId="3D8DDE16" w14:textId="77777777" w:rsidR="00D55F0B" w:rsidRPr="00472480" w:rsidRDefault="00D55F0B" w:rsidP="001F3E13">
      <w:pPr>
        <w:ind w:firstLine="709"/>
        <w:rPr>
          <w:b/>
        </w:rPr>
      </w:pPr>
    </w:p>
    <w:p w14:paraId="068DB6DB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 xml:space="preserve">Самостоятельная (внеаудиторная) работа обучающихся направлена на совершенствование знаний и умений, сформированных во время аудиторных занятий, а также на развитие навыков самоорганизации и самодисциплины. </w:t>
      </w:r>
    </w:p>
    <w:p w14:paraId="05ACA044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>Опережающая самостоятельная работа (далее – ОСР) предполагает такое построение учебного процесса, при котором определенная часть работы по теме, выполняемая обучающимся самостоятельно, предшествует совместному изучению учебного материала в группе с преподавателем. Цель ОСР – мотивировать обучающихся к решению проблемы, которую предстоит изучить; овладеть необходимой информацией, которая позволит осознанно отнестись к изучаемому материалу; включиться в его обсуждение с конкретными дополнениями или вопросами; критически подойти к новому учебному материалу, оценивая его с позиции своего опыта.</w:t>
      </w:r>
    </w:p>
    <w:p w14:paraId="4A8D06BA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t>Поддержка самостоятельной работы заключается в непрерывном развитии у обучающихся рациональных приемов познавательной деятельности, переходу от деятельности, выполняемой под руководством преподавателя, к деятельности, организуемой самостоятельно, к полной замене контроля со стороны преподавателя самоконтролем.</w:t>
      </w:r>
    </w:p>
    <w:p w14:paraId="1F47E5FD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  <w:r w:rsidRPr="00472480">
        <w:rPr>
          <w:sz w:val="28"/>
          <w:szCs w:val="28"/>
        </w:rPr>
        <w:lastRenderedPageBreak/>
        <w:t xml:space="preserve">Контроль самостоятельной работы организуется как единство нескольких форм: самоконтроль, взаимоконтроль, контроль со стороны преподавателя. </w:t>
      </w:r>
    </w:p>
    <w:p w14:paraId="244EDB47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</w:p>
    <w:p w14:paraId="003EE766" w14:textId="77777777" w:rsidR="00D55F0B" w:rsidRPr="00472480" w:rsidRDefault="00D55F0B" w:rsidP="00AE45F7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72480">
        <w:rPr>
          <w:b/>
          <w:sz w:val="28"/>
          <w:szCs w:val="28"/>
          <w:shd w:val="clear" w:color="auto" w:fill="FFFFFF"/>
        </w:rPr>
        <w:t xml:space="preserve">Тематика самостоятельной работы </w:t>
      </w:r>
      <w:r w:rsidRPr="00472480">
        <w:rPr>
          <w:b/>
          <w:sz w:val="28"/>
          <w:szCs w:val="28"/>
        </w:rPr>
        <w:t>ординаторов</w:t>
      </w:r>
      <w:r w:rsidRPr="00472480">
        <w:rPr>
          <w:b/>
          <w:sz w:val="28"/>
          <w:szCs w:val="28"/>
          <w:shd w:val="clear" w:color="auto" w:fill="FFFFFF"/>
        </w:rPr>
        <w:t>:</w:t>
      </w:r>
    </w:p>
    <w:p w14:paraId="083FD4CD" w14:textId="77777777" w:rsidR="00D55F0B" w:rsidRPr="00472480" w:rsidRDefault="00D55F0B" w:rsidP="002039FA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Основные принципы и задачи противоэпидемического обеспечения при чрезвычайных ситуациях </w:t>
      </w:r>
      <w:r>
        <w:rPr>
          <w:rFonts w:ascii="Times New Roman" w:hAnsi="Times New Roman"/>
          <w:i/>
          <w:sz w:val="28"/>
          <w:szCs w:val="28"/>
        </w:rPr>
        <w:t>(2</w:t>
      </w:r>
      <w:r w:rsidRPr="00472480">
        <w:rPr>
          <w:rFonts w:ascii="Times New Roman" w:hAnsi="Times New Roman"/>
          <w:i/>
          <w:sz w:val="28"/>
          <w:szCs w:val="28"/>
        </w:rPr>
        <w:t xml:space="preserve"> акад. часа).</w:t>
      </w:r>
    </w:p>
    <w:p w14:paraId="13D37E6A" w14:textId="77777777" w:rsidR="00D55F0B" w:rsidRPr="00472480" w:rsidRDefault="00D55F0B" w:rsidP="002039FA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</w:r>
      <w:r w:rsidRPr="00472480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  <w:r w:rsidRPr="00472480">
        <w:rPr>
          <w:rFonts w:ascii="Times New Roman" w:hAnsi="Times New Roman"/>
          <w:sz w:val="28"/>
          <w:szCs w:val="28"/>
        </w:rPr>
        <w:t xml:space="preserve"> </w:t>
      </w:r>
    </w:p>
    <w:p w14:paraId="33A5645E" w14:textId="77777777" w:rsidR="00D55F0B" w:rsidRPr="00472480" w:rsidRDefault="00D55F0B" w:rsidP="002039FA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Планирование противоэпидемических мероприятий на случай массового поступления больных/с подозрением на </w:t>
      </w:r>
      <w:proofErr w:type="gramStart"/>
      <w:r w:rsidRPr="00472480">
        <w:rPr>
          <w:rFonts w:ascii="Times New Roman" w:hAnsi="Times New Roman"/>
          <w:sz w:val="28"/>
          <w:szCs w:val="28"/>
        </w:rPr>
        <w:t>заболевание  контагиозными</w:t>
      </w:r>
      <w:proofErr w:type="gramEnd"/>
      <w:r w:rsidRPr="00472480">
        <w:rPr>
          <w:rFonts w:ascii="Times New Roman" w:hAnsi="Times New Roman"/>
          <w:sz w:val="28"/>
          <w:szCs w:val="28"/>
        </w:rPr>
        <w:t xml:space="preserve"> геморрагическими лихорадками, острыми кишечными инфекциями </w:t>
      </w:r>
      <w:r>
        <w:rPr>
          <w:rFonts w:ascii="Times New Roman" w:hAnsi="Times New Roman"/>
          <w:i/>
          <w:sz w:val="28"/>
          <w:szCs w:val="28"/>
        </w:rPr>
        <w:t>(2 акад. часа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6B0839C2" w14:textId="77777777" w:rsidR="00D55F0B" w:rsidRPr="00472480" w:rsidRDefault="00D55F0B" w:rsidP="002039FA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>Мероприятия по предупреждению и ликвидации последствий ЧС в медицинском учреждении здравоохранения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359CB43C" w14:textId="77777777" w:rsidR="00D55F0B" w:rsidRPr="00E06153" w:rsidRDefault="00D55F0B" w:rsidP="00E06153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Организация санитарной и эпидемиологической разведок в районах чрезвычайных </w:t>
      </w:r>
      <w:proofErr w:type="gramStart"/>
      <w:r w:rsidRPr="00472480">
        <w:rPr>
          <w:rFonts w:ascii="Times New Roman" w:hAnsi="Times New Roman"/>
          <w:sz w:val="28"/>
          <w:szCs w:val="28"/>
        </w:rPr>
        <w:t>ситуациях</w:t>
      </w:r>
      <w:r>
        <w:rPr>
          <w:rFonts w:ascii="Times New Roman" w:hAnsi="Times New Roman"/>
          <w:sz w:val="28"/>
          <w:szCs w:val="28"/>
        </w:rPr>
        <w:t>(</w:t>
      </w:r>
      <w:proofErr w:type="gramEnd"/>
      <w:r>
        <w:rPr>
          <w:rFonts w:ascii="Times New Roman" w:hAnsi="Times New Roman"/>
          <w:i/>
          <w:sz w:val="28"/>
          <w:szCs w:val="28"/>
        </w:rPr>
        <w:t>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57BB417B" w14:textId="77777777" w:rsidR="00D55F0B" w:rsidRPr="00472480" w:rsidRDefault="00D55F0B" w:rsidP="002039FA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472480">
        <w:rPr>
          <w:rFonts w:ascii="Times New Roman" w:hAnsi="Times New Roman"/>
          <w:sz w:val="28"/>
          <w:szCs w:val="28"/>
        </w:rPr>
        <w:t xml:space="preserve">Организация дезинфекции, дезинсекции и дератизации в зоне чрезвычайных ситуациях </w:t>
      </w:r>
      <w:r w:rsidRPr="00472480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45CBE3CD" w14:textId="77777777" w:rsidR="00D55F0B" w:rsidRPr="00472480" w:rsidRDefault="00D55F0B" w:rsidP="002039FA">
      <w:pPr>
        <w:pStyle w:val="a3"/>
        <w:numPr>
          <w:ilvl w:val="0"/>
          <w:numId w:val="20"/>
        </w:numPr>
        <w:tabs>
          <w:tab w:val="left" w:pos="567"/>
        </w:tabs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72480">
        <w:rPr>
          <w:rFonts w:ascii="Times New Roman" w:hAnsi="Times New Roman"/>
          <w:sz w:val="28"/>
          <w:szCs w:val="28"/>
        </w:rPr>
        <w:t xml:space="preserve">Организация и проведение экстренной профилактики в эпидемических очагах при чрезвычайных ситуациях. Схемы прививок </w:t>
      </w:r>
      <w:r w:rsidRPr="00472480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1 акад. час</w:t>
      </w:r>
      <w:r w:rsidRPr="00472480">
        <w:rPr>
          <w:rFonts w:ascii="Times New Roman" w:hAnsi="Times New Roman"/>
          <w:i/>
          <w:sz w:val="28"/>
          <w:szCs w:val="28"/>
        </w:rPr>
        <w:t>).</w:t>
      </w:r>
    </w:p>
    <w:p w14:paraId="39EEFA54" w14:textId="77777777" w:rsidR="00D55F0B" w:rsidRPr="00472480" w:rsidRDefault="00D55F0B" w:rsidP="001F3E13">
      <w:pPr>
        <w:ind w:firstLine="709"/>
        <w:jc w:val="both"/>
        <w:rPr>
          <w:sz w:val="28"/>
          <w:szCs w:val="28"/>
        </w:rPr>
      </w:pPr>
    </w:p>
    <w:p w14:paraId="20062D9A" w14:textId="77777777" w:rsidR="00D55F0B" w:rsidRPr="00472480" w:rsidRDefault="00D55F0B" w:rsidP="00587B95">
      <w:pPr>
        <w:numPr>
          <w:ilvl w:val="1"/>
          <w:numId w:val="5"/>
        </w:numPr>
        <w:ind w:left="0" w:firstLine="720"/>
        <w:jc w:val="both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Организация самостоятельной (внеаудиторной работы) ординатора:</w:t>
      </w:r>
    </w:p>
    <w:p w14:paraId="2810328E" w14:textId="77777777" w:rsidR="00D55F0B" w:rsidRPr="00472480" w:rsidRDefault="00D55F0B" w:rsidP="008D27F0">
      <w:pPr>
        <w:ind w:left="720"/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406"/>
        <w:gridCol w:w="2977"/>
        <w:gridCol w:w="992"/>
        <w:gridCol w:w="1701"/>
      </w:tblGrid>
      <w:tr w:rsidR="00D55F0B" w:rsidRPr="00472480" w14:paraId="7177982B" w14:textId="77777777" w:rsidTr="00D35908">
        <w:tc>
          <w:tcPr>
            <w:tcW w:w="1280" w:type="dxa"/>
          </w:tcPr>
          <w:p w14:paraId="1070419D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Код</w:t>
            </w:r>
          </w:p>
        </w:tc>
        <w:tc>
          <w:tcPr>
            <w:tcW w:w="2406" w:type="dxa"/>
          </w:tcPr>
          <w:p w14:paraId="3D91D736" w14:textId="77777777" w:rsidR="00D55F0B" w:rsidRPr="00472480" w:rsidRDefault="00D55F0B" w:rsidP="000D66A1">
            <w:pPr>
              <w:jc w:val="center"/>
            </w:pPr>
            <w:r w:rsidRPr="00472480">
              <w:rPr>
                <w:b/>
              </w:rPr>
              <w:t>Название раздела дисциплины, темы</w:t>
            </w:r>
          </w:p>
        </w:tc>
        <w:tc>
          <w:tcPr>
            <w:tcW w:w="2977" w:type="dxa"/>
          </w:tcPr>
          <w:p w14:paraId="1EFA0EC8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Виды самостоятельной работы</w:t>
            </w:r>
          </w:p>
        </w:tc>
        <w:tc>
          <w:tcPr>
            <w:tcW w:w="992" w:type="dxa"/>
          </w:tcPr>
          <w:p w14:paraId="7A15D22A" w14:textId="77777777" w:rsidR="00D55F0B" w:rsidRPr="00472480" w:rsidRDefault="00D55F0B" w:rsidP="003D6A9B">
            <w:pPr>
              <w:jc w:val="center"/>
              <w:rPr>
                <w:b/>
              </w:rPr>
            </w:pPr>
            <w:r w:rsidRPr="00472480">
              <w:rPr>
                <w:b/>
              </w:rPr>
              <w:t>Кол-во часов</w:t>
            </w:r>
          </w:p>
        </w:tc>
        <w:tc>
          <w:tcPr>
            <w:tcW w:w="1701" w:type="dxa"/>
          </w:tcPr>
          <w:p w14:paraId="322C8859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b/>
              </w:rPr>
              <w:t>Индексы формируемых компетенций</w:t>
            </w:r>
          </w:p>
        </w:tc>
      </w:tr>
      <w:tr w:rsidR="00D55F0B" w:rsidRPr="00472480" w14:paraId="0B03846B" w14:textId="77777777" w:rsidTr="00D35908">
        <w:trPr>
          <w:trHeight w:val="1787"/>
        </w:trPr>
        <w:tc>
          <w:tcPr>
            <w:tcW w:w="1280" w:type="dxa"/>
          </w:tcPr>
          <w:p w14:paraId="1415A1A9" w14:textId="4B60E3FC" w:rsidR="00D55F0B" w:rsidRPr="00472480" w:rsidRDefault="00FA359D" w:rsidP="000B64DB">
            <w:pPr>
              <w:rPr>
                <w:b/>
              </w:rPr>
            </w:pPr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.1</w:t>
            </w:r>
          </w:p>
        </w:tc>
        <w:tc>
          <w:tcPr>
            <w:tcW w:w="2406" w:type="dxa"/>
          </w:tcPr>
          <w:p w14:paraId="1CE7836C" w14:textId="77777777" w:rsidR="00D55F0B" w:rsidRPr="00472480" w:rsidRDefault="00D55F0B" w:rsidP="003B230A">
            <w:pPr>
              <w:rPr>
                <w:b/>
              </w:rPr>
            </w:pPr>
            <w:r w:rsidRPr="00472480">
              <w:t>Основные принципы и задачи противоэпидемического обеспечения при чрезвычайных ситуациях</w:t>
            </w:r>
          </w:p>
        </w:tc>
        <w:tc>
          <w:tcPr>
            <w:tcW w:w="2977" w:type="dxa"/>
          </w:tcPr>
          <w:p w14:paraId="78A99475" w14:textId="77777777" w:rsidR="00D55F0B" w:rsidRPr="00472480" w:rsidRDefault="00D55F0B" w:rsidP="005D1364">
            <w:pPr>
              <w:rPr>
                <w:b/>
              </w:rPr>
            </w:pPr>
            <w:r w:rsidRPr="00472480">
              <w:t>Подготовка реферата по теме</w:t>
            </w:r>
          </w:p>
        </w:tc>
        <w:tc>
          <w:tcPr>
            <w:tcW w:w="992" w:type="dxa"/>
          </w:tcPr>
          <w:p w14:paraId="1CB13E9F" w14:textId="1F35F981" w:rsidR="00D55F0B" w:rsidRPr="00472480" w:rsidRDefault="00170F13" w:rsidP="003D6A9B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56BC25D0" w14:textId="77777777" w:rsidR="00D55F0B" w:rsidRPr="00472480" w:rsidRDefault="00D55F0B" w:rsidP="000D66A1">
            <w:pPr>
              <w:jc w:val="center"/>
              <w:rPr>
                <w:b/>
              </w:rPr>
            </w:pPr>
            <w:r w:rsidRPr="00472480">
              <w:rPr>
                <w:sz w:val="28"/>
                <w:szCs w:val="28"/>
              </w:rPr>
              <w:t>УК-1; ПК-3</w:t>
            </w:r>
          </w:p>
        </w:tc>
      </w:tr>
      <w:tr w:rsidR="00D55F0B" w:rsidRPr="00472480" w14:paraId="7D4F0F14" w14:textId="77777777" w:rsidTr="00D35908">
        <w:trPr>
          <w:trHeight w:val="1827"/>
        </w:trPr>
        <w:tc>
          <w:tcPr>
            <w:tcW w:w="1280" w:type="dxa"/>
          </w:tcPr>
          <w:p w14:paraId="20FBA6E8" w14:textId="12145B8C" w:rsidR="00D55F0B" w:rsidRPr="00472480" w:rsidRDefault="00FA359D" w:rsidP="000B64DB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.2</w:t>
            </w:r>
          </w:p>
        </w:tc>
        <w:tc>
          <w:tcPr>
            <w:tcW w:w="2406" w:type="dxa"/>
          </w:tcPr>
          <w:p w14:paraId="713EE84C" w14:textId="77777777" w:rsidR="00D55F0B" w:rsidRPr="00472480" w:rsidRDefault="00D55F0B" w:rsidP="003B230A">
            <w:r w:rsidRPr="00472480">
              <w:t>Планирование действий при подготовке и эвакуации больных, медицинского и обслуживающего персонала медицинского учреждения при угрозе возникновения чрезвычайных ситуаций</w:t>
            </w:r>
          </w:p>
        </w:tc>
        <w:tc>
          <w:tcPr>
            <w:tcW w:w="2977" w:type="dxa"/>
          </w:tcPr>
          <w:p w14:paraId="15629988" w14:textId="77777777" w:rsidR="00D55F0B" w:rsidRPr="00472480" w:rsidRDefault="00D55F0B" w:rsidP="005D1364">
            <w:pPr>
              <w:rPr>
                <w:b/>
              </w:rPr>
            </w:pPr>
            <w:r w:rsidRPr="00472480">
              <w:t xml:space="preserve">Подготовка плана по эвакуации </w:t>
            </w:r>
            <w:proofErr w:type="spellStart"/>
            <w:r w:rsidRPr="00472480">
              <w:t>эвакуации</w:t>
            </w:r>
            <w:proofErr w:type="spellEnd"/>
            <w:r w:rsidRPr="00472480">
              <w:t xml:space="preserve"> больных, медицинского и обслуживающего персонала учреждения при угрозе возникновения чрезвычайных ситуаций</w:t>
            </w:r>
          </w:p>
        </w:tc>
        <w:tc>
          <w:tcPr>
            <w:tcW w:w="992" w:type="dxa"/>
          </w:tcPr>
          <w:p w14:paraId="02A8BBDE" w14:textId="77777777" w:rsidR="00D55F0B" w:rsidRPr="00472480" w:rsidRDefault="00D55F0B" w:rsidP="003D6A9B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1E3BF5BD" w14:textId="77777777" w:rsidR="00D55F0B" w:rsidRPr="00472480" w:rsidRDefault="00D55F0B" w:rsidP="000D66A1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0760CEB0" w14:textId="77777777" w:rsidTr="00D35908">
        <w:tc>
          <w:tcPr>
            <w:tcW w:w="1280" w:type="dxa"/>
          </w:tcPr>
          <w:p w14:paraId="5D0264AE" w14:textId="157C7099" w:rsidR="00D55F0B" w:rsidRPr="00472480" w:rsidRDefault="00FA359D" w:rsidP="000B64DB">
            <w:r>
              <w:lastRenderedPageBreak/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.4</w:t>
            </w:r>
          </w:p>
        </w:tc>
        <w:tc>
          <w:tcPr>
            <w:tcW w:w="2406" w:type="dxa"/>
          </w:tcPr>
          <w:p w14:paraId="3FDD4F23" w14:textId="77777777" w:rsidR="00D55F0B" w:rsidRPr="00472480" w:rsidRDefault="00D55F0B" w:rsidP="00D06E92">
            <w:pPr>
              <w:keepNext/>
              <w:outlineLvl w:val="0"/>
            </w:pPr>
            <w:r w:rsidRPr="00472480">
              <w:t xml:space="preserve">Планирование противоэпидемических мероприятий на случай массового поступления больных/с подозрением на </w:t>
            </w:r>
            <w:proofErr w:type="gramStart"/>
            <w:r w:rsidRPr="00472480">
              <w:t>заболевание  контагиозными</w:t>
            </w:r>
            <w:proofErr w:type="gramEnd"/>
            <w:r w:rsidRPr="00472480">
              <w:t xml:space="preserve"> геморрагическими лихорадками, острыми кишечными инфекциями</w:t>
            </w:r>
          </w:p>
        </w:tc>
        <w:tc>
          <w:tcPr>
            <w:tcW w:w="2977" w:type="dxa"/>
          </w:tcPr>
          <w:p w14:paraId="2831C915" w14:textId="77777777" w:rsidR="00D55F0B" w:rsidRPr="00472480" w:rsidRDefault="00D55F0B" w:rsidP="003B1A4C">
            <w:r w:rsidRPr="00472480">
              <w:t xml:space="preserve">Разработка плана противоэпидемических мероприятий при угрозе распространения контагиозных вирусных геморрагических лихорадок, острых кишечных, воздушно-капельных, </w:t>
            </w:r>
            <w:proofErr w:type="spellStart"/>
            <w:r w:rsidRPr="00472480">
              <w:t>антропо</w:t>
            </w:r>
            <w:proofErr w:type="spellEnd"/>
            <w:r w:rsidRPr="00472480">
              <w:t xml:space="preserve">-зоонозных инфекционных заболеваний. </w:t>
            </w:r>
          </w:p>
        </w:tc>
        <w:tc>
          <w:tcPr>
            <w:tcW w:w="992" w:type="dxa"/>
          </w:tcPr>
          <w:p w14:paraId="18FBFC87" w14:textId="5A5E4A8A" w:rsidR="00D55F0B" w:rsidRPr="00472480" w:rsidRDefault="00170F13" w:rsidP="008D27F0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16138EFA" w14:textId="77777777" w:rsidR="00D55F0B" w:rsidRPr="00472480" w:rsidRDefault="00D55F0B" w:rsidP="008D27F0">
            <w:pPr>
              <w:jc w:val="center"/>
            </w:pPr>
            <w:r w:rsidRPr="00472480">
              <w:rPr>
                <w:sz w:val="28"/>
                <w:szCs w:val="28"/>
              </w:rPr>
              <w:t>УК-1; ПК-3</w:t>
            </w:r>
          </w:p>
        </w:tc>
      </w:tr>
      <w:tr w:rsidR="00D55F0B" w:rsidRPr="00472480" w14:paraId="6DF918E0" w14:textId="77777777" w:rsidTr="00D35908">
        <w:tc>
          <w:tcPr>
            <w:tcW w:w="1280" w:type="dxa"/>
          </w:tcPr>
          <w:p w14:paraId="27E5DC74" w14:textId="0DDA632B" w:rsidR="00D55F0B" w:rsidRPr="00472480" w:rsidRDefault="00FA359D" w:rsidP="000B64DB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.5</w:t>
            </w:r>
          </w:p>
        </w:tc>
        <w:tc>
          <w:tcPr>
            <w:tcW w:w="2406" w:type="dxa"/>
          </w:tcPr>
          <w:p w14:paraId="38470F8E" w14:textId="77777777" w:rsidR="00D55F0B" w:rsidRPr="00472480" w:rsidRDefault="00D55F0B" w:rsidP="00D06E92">
            <w:pPr>
              <w:keepNext/>
              <w:outlineLvl w:val="0"/>
            </w:pPr>
            <w:r w:rsidRPr="00472480">
              <w:t>Мероприятия по предупреждению и ликвидации последствий ЧС в медицинском учреждении здравоохранения</w:t>
            </w:r>
          </w:p>
        </w:tc>
        <w:tc>
          <w:tcPr>
            <w:tcW w:w="2977" w:type="dxa"/>
          </w:tcPr>
          <w:p w14:paraId="192C8405" w14:textId="77777777" w:rsidR="00D55F0B" w:rsidRPr="00472480" w:rsidRDefault="00D55F0B" w:rsidP="00103245">
            <w:r w:rsidRPr="00472480">
              <w:t xml:space="preserve">Подготовка методической разработки по проведению противоэпидемических мероприятий в лечебном учреждении для ликвидации последствий чрезвычайной ситуации эпидемиологического характера </w:t>
            </w:r>
          </w:p>
        </w:tc>
        <w:tc>
          <w:tcPr>
            <w:tcW w:w="992" w:type="dxa"/>
          </w:tcPr>
          <w:p w14:paraId="5BD16797" w14:textId="0F06438E" w:rsidR="00D55F0B" w:rsidRPr="00472480" w:rsidRDefault="00170F13" w:rsidP="008D27F0">
            <w:pPr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0B7FF967" w14:textId="77777777" w:rsidR="00D55F0B" w:rsidRPr="00472480" w:rsidRDefault="00D55F0B" w:rsidP="00773432">
            <w:pPr>
              <w:jc w:val="center"/>
              <w:rPr>
                <w:bCs/>
              </w:rPr>
            </w:pPr>
            <w:r w:rsidRPr="00472480">
              <w:rPr>
                <w:bCs/>
              </w:rPr>
              <w:t>ПК-3</w:t>
            </w:r>
          </w:p>
          <w:p w14:paraId="478FAD53" w14:textId="77777777" w:rsidR="00D55F0B" w:rsidRPr="00472480" w:rsidRDefault="00D55F0B" w:rsidP="008D27F0">
            <w:pPr>
              <w:jc w:val="center"/>
              <w:rPr>
                <w:sz w:val="28"/>
                <w:szCs w:val="28"/>
              </w:rPr>
            </w:pPr>
          </w:p>
        </w:tc>
      </w:tr>
      <w:tr w:rsidR="00D55F0B" w:rsidRPr="00472480" w14:paraId="214E8088" w14:textId="77777777" w:rsidTr="00D35908">
        <w:trPr>
          <w:trHeight w:val="1789"/>
        </w:trPr>
        <w:tc>
          <w:tcPr>
            <w:tcW w:w="1280" w:type="dxa"/>
          </w:tcPr>
          <w:p w14:paraId="083C2D68" w14:textId="421750FC" w:rsidR="00D55F0B" w:rsidRPr="00472480" w:rsidRDefault="00FA359D" w:rsidP="000B64DB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</w:t>
            </w:r>
            <w:r w:rsidR="00170F13">
              <w:t>6</w:t>
            </w:r>
          </w:p>
        </w:tc>
        <w:tc>
          <w:tcPr>
            <w:tcW w:w="2406" w:type="dxa"/>
          </w:tcPr>
          <w:p w14:paraId="07A6B525" w14:textId="77777777" w:rsidR="00D55F0B" w:rsidRPr="00472480" w:rsidRDefault="00D55F0B" w:rsidP="00D06E92">
            <w:pPr>
              <w:keepNext/>
              <w:outlineLvl w:val="0"/>
            </w:pPr>
            <w:r w:rsidRPr="00472480">
              <w:t>Организация санитарной и эпидемиологической разведок в районах чрезвычайных ситуациях</w:t>
            </w:r>
          </w:p>
        </w:tc>
        <w:tc>
          <w:tcPr>
            <w:tcW w:w="2977" w:type="dxa"/>
          </w:tcPr>
          <w:p w14:paraId="217FEF0F" w14:textId="77777777" w:rsidR="00D55F0B" w:rsidRPr="00472480" w:rsidRDefault="00D55F0B" w:rsidP="003B1A4C">
            <w:r w:rsidRPr="00472480">
              <w:t>Подготовка методической разработки организации санитарной и эпидемиологической разведок в районах чрезвычайных ситуациях</w:t>
            </w:r>
          </w:p>
        </w:tc>
        <w:tc>
          <w:tcPr>
            <w:tcW w:w="992" w:type="dxa"/>
          </w:tcPr>
          <w:p w14:paraId="4402E924" w14:textId="65F9C776" w:rsidR="00D55F0B" w:rsidRPr="00472480" w:rsidRDefault="00170F13" w:rsidP="008D27F0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3EB6E9FD" w14:textId="77777777" w:rsidR="00D55F0B" w:rsidRPr="00472480" w:rsidRDefault="00D55F0B" w:rsidP="00773432">
            <w:pPr>
              <w:jc w:val="center"/>
              <w:rPr>
                <w:bCs/>
              </w:rPr>
            </w:pPr>
            <w:r w:rsidRPr="00472480">
              <w:rPr>
                <w:bCs/>
              </w:rPr>
              <w:t>ПК-3</w:t>
            </w:r>
          </w:p>
          <w:p w14:paraId="0A3B5592" w14:textId="77777777" w:rsidR="00D55F0B" w:rsidRPr="00472480" w:rsidRDefault="00D55F0B" w:rsidP="008D27F0">
            <w:pPr>
              <w:rPr>
                <w:bCs/>
              </w:rPr>
            </w:pPr>
          </w:p>
        </w:tc>
      </w:tr>
      <w:tr w:rsidR="00D55F0B" w:rsidRPr="00472480" w14:paraId="4EF02922" w14:textId="77777777" w:rsidTr="00D35908">
        <w:tc>
          <w:tcPr>
            <w:tcW w:w="1280" w:type="dxa"/>
          </w:tcPr>
          <w:p w14:paraId="5BA5A79D" w14:textId="4B63D28A" w:rsidR="00D55F0B" w:rsidRPr="00472480" w:rsidRDefault="00FA359D" w:rsidP="000B64DB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</w:t>
            </w:r>
            <w:r w:rsidR="00170F13">
              <w:t>12</w:t>
            </w:r>
          </w:p>
        </w:tc>
        <w:tc>
          <w:tcPr>
            <w:tcW w:w="2406" w:type="dxa"/>
          </w:tcPr>
          <w:p w14:paraId="7D1C1370" w14:textId="77777777" w:rsidR="00D55F0B" w:rsidRPr="00472480" w:rsidRDefault="00D55F0B" w:rsidP="003B1A4C">
            <w:pPr>
              <w:keepNext/>
              <w:outlineLvl w:val="0"/>
            </w:pPr>
            <w:r w:rsidRPr="00472480">
              <w:t>Организация дезинфекции, дезинсекции и дератизации в медицинских организациях, находящихся в зоне чрезвычайных ситуаций</w:t>
            </w:r>
          </w:p>
        </w:tc>
        <w:tc>
          <w:tcPr>
            <w:tcW w:w="2977" w:type="dxa"/>
          </w:tcPr>
          <w:p w14:paraId="3922B4FC" w14:textId="77777777" w:rsidR="00D55F0B" w:rsidRPr="00472480" w:rsidRDefault="00D55F0B" w:rsidP="003B1A4C">
            <w:r w:rsidRPr="00472480">
              <w:t>Подготовка реферата по методам проведения дезинфекции, дезинсекции и дератизации в зоне чрезвычайных ситуаций</w:t>
            </w:r>
          </w:p>
        </w:tc>
        <w:tc>
          <w:tcPr>
            <w:tcW w:w="992" w:type="dxa"/>
          </w:tcPr>
          <w:p w14:paraId="038606C9" w14:textId="0A701F42" w:rsidR="00D55F0B" w:rsidRPr="00472480" w:rsidRDefault="00170F13" w:rsidP="00D06E92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47BEFB53" w14:textId="77777777" w:rsidR="00D55F0B" w:rsidRPr="00472480" w:rsidRDefault="00D55F0B" w:rsidP="00773432">
            <w:pPr>
              <w:jc w:val="center"/>
              <w:rPr>
                <w:bCs/>
              </w:rPr>
            </w:pPr>
            <w:r w:rsidRPr="00472480">
              <w:rPr>
                <w:bCs/>
              </w:rPr>
              <w:t>ПК-3</w:t>
            </w:r>
          </w:p>
          <w:p w14:paraId="04BC82BC" w14:textId="77777777" w:rsidR="00D55F0B" w:rsidRPr="00472480" w:rsidRDefault="00D55F0B" w:rsidP="00D06E92">
            <w:pPr>
              <w:rPr>
                <w:bCs/>
              </w:rPr>
            </w:pPr>
          </w:p>
        </w:tc>
      </w:tr>
      <w:tr w:rsidR="00D55F0B" w:rsidRPr="00472480" w14:paraId="1FF8B623" w14:textId="77777777" w:rsidTr="00D35908">
        <w:tc>
          <w:tcPr>
            <w:tcW w:w="1280" w:type="dxa"/>
          </w:tcPr>
          <w:p w14:paraId="6E66D816" w14:textId="036F1CA4" w:rsidR="00D55F0B" w:rsidRPr="00472480" w:rsidRDefault="00FA359D" w:rsidP="000B64DB">
            <w:r>
              <w:t>Б</w:t>
            </w:r>
            <w:proofErr w:type="gramStart"/>
            <w:r>
              <w:t>1.Б.</w:t>
            </w:r>
            <w:proofErr w:type="gramEnd"/>
            <w:r>
              <w:t>08</w:t>
            </w:r>
            <w:r w:rsidR="00D55F0B" w:rsidRPr="00472480">
              <w:t>.</w:t>
            </w:r>
            <w:r w:rsidR="00170F13">
              <w:t>9</w:t>
            </w:r>
          </w:p>
        </w:tc>
        <w:tc>
          <w:tcPr>
            <w:tcW w:w="2406" w:type="dxa"/>
          </w:tcPr>
          <w:p w14:paraId="7A7CC2EB" w14:textId="3D14A5D2" w:rsidR="00D55F0B" w:rsidRPr="00472480" w:rsidRDefault="00170F13" w:rsidP="00D06E92">
            <w:pPr>
              <w:keepNext/>
              <w:outlineLvl w:val="0"/>
            </w:pPr>
            <w:r w:rsidRPr="002F3CD8">
              <w:t>Режимные и ограничительные мероприятия в районах чрезвычайных ситуаций</w:t>
            </w:r>
          </w:p>
        </w:tc>
        <w:tc>
          <w:tcPr>
            <w:tcW w:w="2977" w:type="dxa"/>
          </w:tcPr>
          <w:p w14:paraId="1F4EA609" w14:textId="18B1CA6F" w:rsidR="00D55F0B" w:rsidRPr="00472480" w:rsidRDefault="00D55F0B" w:rsidP="004A57A8">
            <w:r w:rsidRPr="00472480">
              <w:t xml:space="preserve">Подготовка реферата по </w:t>
            </w:r>
            <w:r w:rsidR="00170F13">
              <w:t>организации р</w:t>
            </w:r>
            <w:r w:rsidR="00170F13" w:rsidRPr="002F3CD8">
              <w:t>ежимны</w:t>
            </w:r>
            <w:r w:rsidR="00170F13">
              <w:t>х</w:t>
            </w:r>
            <w:r w:rsidR="00170F13" w:rsidRPr="002F3CD8">
              <w:t xml:space="preserve"> и ограничительны</w:t>
            </w:r>
            <w:r w:rsidR="00170F13">
              <w:t>х</w:t>
            </w:r>
            <w:r w:rsidR="00170F13" w:rsidRPr="002F3CD8">
              <w:t xml:space="preserve"> мероприяти</w:t>
            </w:r>
            <w:r w:rsidR="00170F13">
              <w:t>й</w:t>
            </w:r>
            <w:r w:rsidR="00170F13" w:rsidRPr="002F3CD8">
              <w:t xml:space="preserve"> в районах чрезвычайных ситуаций</w:t>
            </w:r>
          </w:p>
        </w:tc>
        <w:tc>
          <w:tcPr>
            <w:tcW w:w="992" w:type="dxa"/>
          </w:tcPr>
          <w:p w14:paraId="27447A11" w14:textId="403D8153" w:rsidR="00D55F0B" w:rsidRPr="00472480" w:rsidRDefault="00170F13" w:rsidP="00D06E92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090BAD01" w14:textId="77777777" w:rsidR="00D55F0B" w:rsidRPr="00472480" w:rsidRDefault="00D55F0B" w:rsidP="00773432">
            <w:pPr>
              <w:jc w:val="center"/>
              <w:rPr>
                <w:bCs/>
              </w:rPr>
            </w:pPr>
            <w:r w:rsidRPr="00472480">
              <w:rPr>
                <w:bCs/>
              </w:rPr>
              <w:t>ПК-3</w:t>
            </w:r>
          </w:p>
        </w:tc>
      </w:tr>
    </w:tbl>
    <w:p w14:paraId="23702E17" w14:textId="77777777" w:rsidR="00D55F0B" w:rsidRPr="00472480" w:rsidRDefault="00D55F0B" w:rsidP="00261114">
      <w:pPr>
        <w:rPr>
          <w:b/>
          <w:sz w:val="28"/>
          <w:szCs w:val="28"/>
        </w:rPr>
      </w:pPr>
    </w:p>
    <w:p w14:paraId="21A4E5E0" w14:textId="77777777" w:rsidR="00D55F0B" w:rsidRPr="00472480" w:rsidRDefault="00D55F0B" w:rsidP="00D35908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 xml:space="preserve">ОРГАНИЗАЦИЯ ТЕКУЩЕГО КОНТРОЛЯ, </w:t>
      </w:r>
    </w:p>
    <w:p w14:paraId="4E137AB8" w14:textId="77777777" w:rsidR="00D55F0B" w:rsidRPr="00472480" w:rsidRDefault="00D55F0B" w:rsidP="00D35908">
      <w:pPr>
        <w:ind w:left="720"/>
        <w:jc w:val="center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ПРОМЕЖУТОЧНОЙ АТТЕСТАЦИИ</w:t>
      </w:r>
    </w:p>
    <w:p w14:paraId="5C57D576" w14:textId="77777777" w:rsidR="00D55F0B" w:rsidRPr="00472480" w:rsidRDefault="00D55F0B" w:rsidP="001F3E13">
      <w:pPr>
        <w:jc w:val="both"/>
        <w:rPr>
          <w:b/>
        </w:rPr>
      </w:pPr>
    </w:p>
    <w:p w14:paraId="30A4E9EF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left="0" w:firstLine="680"/>
        <w:jc w:val="both"/>
        <w:rPr>
          <w:sz w:val="28"/>
          <w:szCs w:val="28"/>
        </w:rPr>
      </w:pPr>
      <w:r w:rsidRPr="00472480">
        <w:rPr>
          <w:sz w:val="28"/>
          <w:szCs w:val="28"/>
        </w:rPr>
        <w:t>Текущий контроль направлен на систематическую проверку качества усвоения учебного материала ординаторами. Текущий контроль осуществляется непрерывно в процессе учебных занятий. Задача текущего контроля – предварительная оценка сформированности знаний, умений. Проверяются элементы тем и темы содержания рабочей программы.</w:t>
      </w:r>
    </w:p>
    <w:p w14:paraId="41AF360A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left="0" w:firstLine="680"/>
        <w:jc w:val="both"/>
        <w:rPr>
          <w:i/>
          <w:sz w:val="28"/>
          <w:szCs w:val="28"/>
        </w:rPr>
      </w:pPr>
      <w:r w:rsidRPr="00472480">
        <w:rPr>
          <w:sz w:val="28"/>
          <w:szCs w:val="28"/>
          <w:shd w:val="clear" w:color="auto" w:fill="FFFFFF"/>
        </w:rPr>
        <w:lastRenderedPageBreak/>
        <w:t>Освоение рабочей программы сопровождается промежуточной аттестацией обучающихся, проводимой в формах, определенных учебным планом (</w:t>
      </w:r>
      <w:r w:rsidRPr="00472480">
        <w:rPr>
          <w:i/>
          <w:sz w:val="28"/>
          <w:szCs w:val="28"/>
        </w:rPr>
        <w:t>дифференцированного зачета</w:t>
      </w:r>
      <w:r w:rsidRPr="00472480">
        <w:rPr>
          <w:sz w:val="28"/>
          <w:szCs w:val="28"/>
        </w:rPr>
        <w:t>)</w:t>
      </w:r>
      <w:r w:rsidRPr="00472480">
        <w:rPr>
          <w:sz w:val="28"/>
          <w:szCs w:val="28"/>
          <w:shd w:val="clear" w:color="auto" w:fill="FFFFFF"/>
        </w:rPr>
        <w:t>.</w:t>
      </w:r>
    </w:p>
    <w:p w14:paraId="79B8EAA8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left="0" w:firstLine="680"/>
        <w:jc w:val="both"/>
        <w:rPr>
          <w:i/>
          <w:sz w:val="28"/>
          <w:szCs w:val="28"/>
        </w:rPr>
      </w:pPr>
      <w:r w:rsidRPr="00472480">
        <w:rPr>
          <w:sz w:val="28"/>
          <w:szCs w:val="28"/>
        </w:rPr>
        <w:t>Промежуточная аттестация заключается в оценке сформированности умений, практических навыков, предварительная оценка сформированности соответствующих компетенций. Периоды промежуточного контроля устанавливаются учебным планом.</w:t>
      </w:r>
    </w:p>
    <w:p w14:paraId="460F24BE" w14:textId="77777777" w:rsidR="00D55F0B" w:rsidRPr="00472480" w:rsidRDefault="00D55F0B" w:rsidP="001F3E13">
      <w:pPr>
        <w:rPr>
          <w:b/>
          <w:sz w:val="32"/>
          <w:szCs w:val="32"/>
          <w:shd w:val="clear" w:color="auto" w:fill="FFFFFF"/>
        </w:rPr>
      </w:pPr>
    </w:p>
    <w:p w14:paraId="4E0174A6" w14:textId="77777777" w:rsidR="00D55F0B" w:rsidRPr="00472480" w:rsidRDefault="00D55F0B" w:rsidP="00587B95">
      <w:pPr>
        <w:numPr>
          <w:ilvl w:val="0"/>
          <w:numId w:val="5"/>
        </w:numPr>
        <w:tabs>
          <w:tab w:val="left" w:pos="851"/>
        </w:tabs>
        <w:ind w:left="426" w:firstLine="141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ФОНД ОЦЕНОЧНЫХ СРЕДСТВ</w:t>
      </w:r>
    </w:p>
    <w:p w14:paraId="28E4E62A" w14:textId="77777777" w:rsidR="00D55F0B" w:rsidRPr="00472480" w:rsidRDefault="00D55F0B" w:rsidP="00960A9F">
      <w:pPr>
        <w:jc w:val="center"/>
        <w:rPr>
          <w:b/>
          <w:sz w:val="28"/>
          <w:szCs w:val="28"/>
          <w:shd w:val="clear" w:color="auto" w:fill="FFFFFF"/>
        </w:rPr>
      </w:pPr>
    </w:p>
    <w:p w14:paraId="705E9546" w14:textId="77777777" w:rsidR="00D55F0B" w:rsidRPr="00472480" w:rsidRDefault="00D55F0B" w:rsidP="00587B95">
      <w:pPr>
        <w:numPr>
          <w:ilvl w:val="1"/>
          <w:numId w:val="5"/>
        </w:numPr>
        <w:tabs>
          <w:tab w:val="left" w:pos="1276"/>
        </w:tabs>
        <w:ind w:left="0" w:firstLine="720"/>
        <w:jc w:val="both"/>
        <w:rPr>
          <w:sz w:val="28"/>
          <w:szCs w:val="28"/>
        </w:rPr>
      </w:pPr>
      <w:r w:rsidRPr="00472480">
        <w:rPr>
          <w:b/>
          <w:sz w:val="28"/>
          <w:szCs w:val="28"/>
        </w:rPr>
        <w:t>Текущий контроль</w:t>
      </w:r>
    </w:p>
    <w:p w14:paraId="77918B39" w14:textId="77777777" w:rsidR="00D55F0B" w:rsidRPr="00472480" w:rsidRDefault="00D55F0B" w:rsidP="00C10AF5">
      <w:pPr>
        <w:jc w:val="both"/>
        <w:rPr>
          <w:b/>
        </w:rPr>
      </w:pPr>
    </w:p>
    <w:p w14:paraId="25970005" w14:textId="77777777" w:rsidR="00D55F0B" w:rsidRPr="00472480" w:rsidRDefault="00D55F0B" w:rsidP="00587B95">
      <w:pPr>
        <w:numPr>
          <w:ilvl w:val="2"/>
          <w:numId w:val="5"/>
        </w:numPr>
        <w:jc w:val="both"/>
        <w:rPr>
          <w:sz w:val="28"/>
          <w:szCs w:val="28"/>
        </w:rPr>
      </w:pPr>
      <w:r w:rsidRPr="00472480">
        <w:rPr>
          <w:b/>
          <w:sz w:val="28"/>
          <w:szCs w:val="28"/>
        </w:rPr>
        <w:t>Примеры контрольных вопросов (заданий), выявляющих теоретическую подготовку ординатора:</w:t>
      </w:r>
    </w:p>
    <w:p w14:paraId="2CE89277" w14:textId="77777777" w:rsidR="00D55F0B" w:rsidRPr="00472480" w:rsidRDefault="00D55F0B" w:rsidP="00501868">
      <w:pPr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"/>
        <w:gridCol w:w="6467"/>
        <w:gridCol w:w="2073"/>
      </w:tblGrid>
      <w:tr w:rsidR="00D55F0B" w:rsidRPr="00472480" w14:paraId="21A6E869" w14:textId="77777777" w:rsidTr="0035132B">
        <w:tc>
          <w:tcPr>
            <w:tcW w:w="709" w:type="dxa"/>
          </w:tcPr>
          <w:p w14:paraId="7147A01E" w14:textId="77777777" w:rsidR="00D55F0B" w:rsidRPr="00472480" w:rsidRDefault="00D55F0B" w:rsidP="0035132B">
            <w:pPr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</w:tc>
        <w:tc>
          <w:tcPr>
            <w:tcW w:w="6662" w:type="dxa"/>
          </w:tcPr>
          <w:p w14:paraId="63D68446" w14:textId="77777777" w:rsidR="00D55F0B" w:rsidRPr="00472480" w:rsidRDefault="00D55F0B" w:rsidP="0035132B">
            <w:pPr>
              <w:jc w:val="center"/>
              <w:rPr>
                <w:b/>
              </w:rPr>
            </w:pPr>
            <w:r w:rsidRPr="00472480">
              <w:rPr>
                <w:b/>
              </w:rPr>
              <w:t>Содержание вопроса (задания)</w:t>
            </w:r>
          </w:p>
        </w:tc>
        <w:tc>
          <w:tcPr>
            <w:tcW w:w="2092" w:type="dxa"/>
          </w:tcPr>
          <w:p w14:paraId="379D687E" w14:textId="77777777" w:rsidR="00D55F0B" w:rsidRPr="00472480" w:rsidRDefault="00D55F0B" w:rsidP="003D4F3A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</w:rPr>
              <w:t xml:space="preserve">Индексы </w:t>
            </w:r>
          </w:p>
          <w:p w14:paraId="2CBE754D" w14:textId="77777777" w:rsidR="00D55F0B" w:rsidRPr="00472480" w:rsidRDefault="00D55F0B" w:rsidP="003D4F3A">
            <w:pPr>
              <w:jc w:val="center"/>
              <w:rPr>
                <w:b/>
              </w:rPr>
            </w:pPr>
            <w:r w:rsidRPr="00472480">
              <w:rPr>
                <w:b/>
                <w:bCs/>
              </w:rPr>
              <w:t>проверяемых компетенций</w:t>
            </w:r>
          </w:p>
        </w:tc>
      </w:tr>
      <w:tr w:rsidR="00D55F0B" w:rsidRPr="00472480" w14:paraId="6D2F9EF0" w14:textId="77777777" w:rsidTr="00D963F1">
        <w:tc>
          <w:tcPr>
            <w:tcW w:w="9463" w:type="dxa"/>
            <w:gridSpan w:val="3"/>
          </w:tcPr>
          <w:p w14:paraId="1B2ECB07" w14:textId="77777777" w:rsidR="00D55F0B" w:rsidRPr="00472480" w:rsidRDefault="00D55F0B" w:rsidP="003D4F3A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  <w:i/>
              </w:rPr>
              <w:t>Тема учебной дисциплины</w:t>
            </w:r>
          </w:p>
        </w:tc>
      </w:tr>
      <w:tr w:rsidR="00D55F0B" w:rsidRPr="00472480" w14:paraId="42FC67F9" w14:textId="77777777" w:rsidTr="000F694E">
        <w:tc>
          <w:tcPr>
            <w:tcW w:w="709" w:type="dxa"/>
            <w:vMerge w:val="restart"/>
          </w:tcPr>
          <w:p w14:paraId="56F13D65" w14:textId="77777777" w:rsidR="00D55F0B" w:rsidRPr="00472480" w:rsidRDefault="00D55F0B" w:rsidP="00EB18EB">
            <w:pPr>
              <w:jc w:val="both"/>
            </w:pPr>
            <w:r w:rsidRPr="00472480">
              <w:t>1.</w:t>
            </w:r>
          </w:p>
        </w:tc>
        <w:tc>
          <w:tcPr>
            <w:tcW w:w="6662" w:type="dxa"/>
          </w:tcPr>
          <w:p w14:paraId="7FCD2E38" w14:textId="77777777" w:rsidR="00D55F0B" w:rsidRPr="00AB035E" w:rsidRDefault="00D55F0B" w:rsidP="00EB18E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Cs w:val="22"/>
              </w:rPr>
            </w:pPr>
            <w:r w:rsidRPr="00AB035E">
              <w:rPr>
                <w:rFonts w:ascii="Times New Roman" w:hAnsi="Times New Roman"/>
                <w:sz w:val="24"/>
                <w:szCs w:val="24"/>
              </w:rPr>
              <w:t>Какие основные принципы профилактики инфекционных болезней?</w:t>
            </w:r>
          </w:p>
        </w:tc>
        <w:tc>
          <w:tcPr>
            <w:tcW w:w="2092" w:type="dxa"/>
          </w:tcPr>
          <w:p w14:paraId="7D731513" w14:textId="77777777" w:rsidR="00D55F0B" w:rsidRPr="00472480" w:rsidRDefault="00D55F0B" w:rsidP="00EE61F6">
            <w:pPr>
              <w:jc w:val="both"/>
            </w:pPr>
            <w:r w:rsidRPr="00472480">
              <w:t>УК-1; ПК-3</w:t>
            </w:r>
          </w:p>
        </w:tc>
      </w:tr>
      <w:tr w:rsidR="00D55F0B" w:rsidRPr="00472480" w14:paraId="291AAF42" w14:textId="77777777" w:rsidTr="000F694E">
        <w:tc>
          <w:tcPr>
            <w:tcW w:w="709" w:type="dxa"/>
            <w:vMerge/>
          </w:tcPr>
          <w:p w14:paraId="682D8EDA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36CE2167" w14:textId="77777777" w:rsidR="00D55F0B" w:rsidRPr="00472480" w:rsidRDefault="00D55F0B" w:rsidP="00EC1D0F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В профилактике инфекционных заболеваний выделяют три направления: первичное, вторичное и третичное.</w:t>
            </w:r>
          </w:p>
          <w:p w14:paraId="1CE44EF3" w14:textId="77777777" w:rsidR="00D55F0B" w:rsidRPr="00472480" w:rsidRDefault="00D55F0B" w:rsidP="00EC1D0F">
            <w:pPr>
              <w:widowControl w:val="0"/>
              <w:autoSpaceDE w:val="0"/>
              <w:autoSpaceDN w:val="0"/>
              <w:adjustRightInd w:val="0"/>
            </w:pPr>
            <w:r w:rsidRPr="00472480">
              <w:t>Первичная профилактика: соблюдение правил личной и общественной гигиены, закаливание, предупредительный и текущий санитарный надзор, пропаганда знаний об инфекционных заболеваниях и способах их профилактики, профилактические прививки, здоровый образ жизни.</w:t>
            </w:r>
          </w:p>
          <w:p w14:paraId="7DB594A5" w14:textId="77777777" w:rsidR="00D55F0B" w:rsidRPr="00472480" w:rsidRDefault="00D55F0B" w:rsidP="00EC1D0F">
            <w:pPr>
              <w:widowControl w:val="0"/>
              <w:autoSpaceDE w:val="0"/>
              <w:autoSpaceDN w:val="0"/>
              <w:adjustRightInd w:val="0"/>
            </w:pPr>
            <w:r w:rsidRPr="00472480">
              <w:t>Вторичная профилактика – это раннее выявление заболевших и контроль за лицами, бывшими в контакте с больными.</w:t>
            </w:r>
          </w:p>
          <w:p w14:paraId="3A146C03" w14:textId="77777777" w:rsidR="00D55F0B" w:rsidRPr="00472480" w:rsidRDefault="00D55F0B" w:rsidP="00EC1D0F">
            <w:pPr>
              <w:rPr>
                <w:bCs/>
              </w:rPr>
            </w:pPr>
            <w:r w:rsidRPr="00472480">
              <w:t>К мероприятиям третичной профилактики относится своевременное, адекватное и эффективное</w:t>
            </w:r>
          </w:p>
        </w:tc>
        <w:tc>
          <w:tcPr>
            <w:tcW w:w="2092" w:type="dxa"/>
          </w:tcPr>
          <w:p w14:paraId="3C80827C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</w:p>
        </w:tc>
      </w:tr>
      <w:tr w:rsidR="00D55F0B" w:rsidRPr="00472480" w14:paraId="72530762" w14:textId="77777777" w:rsidTr="000F694E">
        <w:tc>
          <w:tcPr>
            <w:tcW w:w="709" w:type="dxa"/>
            <w:vMerge w:val="restart"/>
          </w:tcPr>
          <w:p w14:paraId="7FC23324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2.</w:t>
            </w:r>
          </w:p>
        </w:tc>
        <w:tc>
          <w:tcPr>
            <w:tcW w:w="6662" w:type="dxa"/>
          </w:tcPr>
          <w:p w14:paraId="5830E6CF" w14:textId="77777777" w:rsidR="00D55F0B" w:rsidRPr="00472480" w:rsidRDefault="00D55F0B" w:rsidP="009E0324">
            <w:pPr>
              <w:rPr>
                <w:bCs/>
              </w:rPr>
            </w:pPr>
            <w:r w:rsidRPr="00472480">
              <w:t>Каковы цели и задачи эпидемиологического обследования очага инфекционного заболевания? Назовите этапы эпидемиологического обследования и их содержание</w:t>
            </w:r>
          </w:p>
        </w:tc>
        <w:tc>
          <w:tcPr>
            <w:tcW w:w="2092" w:type="dxa"/>
          </w:tcPr>
          <w:p w14:paraId="67138144" w14:textId="77777777" w:rsidR="00D55F0B" w:rsidRPr="00472480" w:rsidRDefault="00D55F0B" w:rsidP="00EE61F6">
            <w:pPr>
              <w:jc w:val="both"/>
              <w:rPr>
                <w:sz w:val="28"/>
                <w:szCs w:val="28"/>
              </w:rPr>
            </w:pPr>
            <w:r w:rsidRPr="00472480">
              <w:t>ПК-3</w:t>
            </w:r>
          </w:p>
        </w:tc>
      </w:tr>
      <w:tr w:rsidR="00D55F0B" w:rsidRPr="00472480" w14:paraId="0F482076" w14:textId="77777777" w:rsidTr="000F694E">
        <w:tc>
          <w:tcPr>
            <w:tcW w:w="709" w:type="dxa"/>
            <w:vMerge/>
          </w:tcPr>
          <w:p w14:paraId="764F3A34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5878C39E" w14:textId="77777777" w:rsidR="00D55F0B" w:rsidRPr="00472480" w:rsidRDefault="00D55F0B" w:rsidP="009E032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целью эпидемиологического обследования очага является выявление источника возбудителя инфекции, путей и факторов его передачи и контактных, подвергшихся риску заражения.</w:t>
            </w:r>
          </w:p>
          <w:p w14:paraId="2BF55F70" w14:textId="77777777" w:rsidR="00D55F0B" w:rsidRPr="00472480" w:rsidRDefault="00D55F0B" w:rsidP="009E0324">
            <w:pPr>
              <w:widowControl w:val="0"/>
              <w:autoSpaceDE w:val="0"/>
              <w:autoSpaceDN w:val="0"/>
              <w:adjustRightInd w:val="0"/>
            </w:pPr>
            <w:r w:rsidRPr="00472480">
              <w:t xml:space="preserve">Этапы: </w:t>
            </w:r>
          </w:p>
          <w:p w14:paraId="7F5B19C2" w14:textId="77777777" w:rsidR="00D55F0B" w:rsidRPr="00472480" w:rsidRDefault="00D55F0B" w:rsidP="009E0324">
            <w:pPr>
              <w:widowControl w:val="0"/>
              <w:autoSpaceDE w:val="0"/>
              <w:autoSpaceDN w:val="0"/>
              <w:adjustRightInd w:val="0"/>
            </w:pPr>
            <w:r w:rsidRPr="00472480">
              <w:t>выявление источника инфекции:</w:t>
            </w:r>
          </w:p>
          <w:p w14:paraId="64F83204" w14:textId="77777777" w:rsidR="00D55F0B" w:rsidRPr="00472480" w:rsidRDefault="00D55F0B" w:rsidP="009E0324">
            <w:pPr>
              <w:widowControl w:val="0"/>
              <w:autoSpaceDE w:val="0"/>
              <w:autoSpaceDN w:val="0"/>
              <w:adjustRightInd w:val="0"/>
            </w:pPr>
            <w:r w:rsidRPr="00472480">
              <w:t>- опрос больного;</w:t>
            </w:r>
          </w:p>
          <w:p w14:paraId="20A3BE1D" w14:textId="77777777" w:rsidR="00D55F0B" w:rsidRPr="00472480" w:rsidRDefault="00D55F0B" w:rsidP="009E0324">
            <w:pPr>
              <w:widowControl w:val="0"/>
              <w:autoSpaceDE w:val="0"/>
              <w:autoSpaceDN w:val="0"/>
              <w:adjustRightInd w:val="0"/>
            </w:pPr>
            <w:r w:rsidRPr="00472480">
              <w:t>- изучение документации (состояние очага до вспышки);</w:t>
            </w:r>
          </w:p>
          <w:p w14:paraId="44C11F46" w14:textId="77777777" w:rsidR="00D55F0B" w:rsidRPr="00472480" w:rsidRDefault="00D55F0B" w:rsidP="009E0324">
            <w:pPr>
              <w:widowControl w:val="0"/>
              <w:autoSpaceDE w:val="0"/>
              <w:autoSpaceDN w:val="0"/>
              <w:adjustRightInd w:val="0"/>
            </w:pPr>
            <w:r w:rsidRPr="00472480">
              <w:t>- лабораторное обследование больного и лиц, соприкасавшихся с ним в пределах периода заражения;</w:t>
            </w:r>
          </w:p>
          <w:p w14:paraId="3FD997DF" w14:textId="77777777" w:rsidR="00D55F0B" w:rsidRPr="00472480" w:rsidRDefault="00D55F0B" w:rsidP="009E0324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эпидемиологическое наблюдение.</w:t>
            </w:r>
          </w:p>
          <w:p w14:paraId="19A41EE1" w14:textId="77777777" w:rsidR="00D55F0B" w:rsidRPr="00472480" w:rsidRDefault="00D55F0B" w:rsidP="009E0324">
            <w:pPr>
              <w:rPr>
                <w:bCs/>
              </w:rPr>
            </w:pPr>
            <w:r w:rsidRPr="00472480">
              <w:t>Выявление путей и факторов</w:t>
            </w:r>
          </w:p>
        </w:tc>
        <w:tc>
          <w:tcPr>
            <w:tcW w:w="2092" w:type="dxa"/>
          </w:tcPr>
          <w:p w14:paraId="4841618C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</w:p>
        </w:tc>
      </w:tr>
      <w:tr w:rsidR="00D55F0B" w:rsidRPr="00472480" w14:paraId="0AEF8288" w14:textId="77777777" w:rsidTr="000F694E">
        <w:tc>
          <w:tcPr>
            <w:tcW w:w="709" w:type="dxa"/>
            <w:vMerge w:val="restart"/>
          </w:tcPr>
          <w:p w14:paraId="5D121838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3.</w:t>
            </w:r>
          </w:p>
        </w:tc>
        <w:tc>
          <w:tcPr>
            <w:tcW w:w="6662" w:type="dxa"/>
          </w:tcPr>
          <w:p w14:paraId="1A3815E1" w14:textId="77777777" w:rsidR="00D55F0B" w:rsidRPr="00472480" w:rsidRDefault="00D55F0B" w:rsidP="00EB18EB">
            <w:pPr>
              <w:rPr>
                <w:bCs/>
              </w:rPr>
            </w:pPr>
            <w:r w:rsidRPr="00472480">
              <w:t>Что входит в понятие «эпидемический процесс»?</w:t>
            </w:r>
          </w:p>
        </w:tc>
        <w:tc>
          <w:tcPr>
            <w:tcW w:w="2092" w:type="dxa"/>
          </w:tcPr>
          <w:p w14:paraId="74AC240A" w14:textId="77777777" w:rsidR="00D55F0B" w:rsidRPr="00472480" w:rsidRDefault="00D55F0B" w:rsidP="00EE61F6">
            <w:pPr>
              <w:jc w:val="both"/>
              <w:rPr>
                <w:sz w:val="28"/>
                <w:szCs w:val="28"/>
              </w:rPr>
            </w:pPr>
            <w:r w:rsidRPr="00472480">
              <w:rPr>
                <w:bCs/>
              </w:rPr>
              <w:t>УК-1; ПК-3</w:t>
            </w:r>
          </w:p>
        </w:tc>
      </w:tr>
      <w:tr w:rsidR="00D55F0B" w:rsidRPr="00472480" w14:paraId="6AE69ABB" w14:textId="77777777" w:rsidTr="000F694E">
        <w:tc>
          <w:tcPr>
            <w:tcW w:w="709" w:type="dxa"/>
            <w:vMerge/>
          </w:tcPr>
          <w:p w14:paraId="216F484A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45351127" w14:textId="77777777" w:rsidR="00D55F0B" w:rsidRPr="00472480" w:rsidRDefault="00D55F0B" w:rsidP="00CC73F2">
            <w:pPr>
              <w:widowControl w:val="0"/>
              <w:autoSpaceDE w:val="0"/>
              <w:autoSpaceDN w:val="0"/>
              <w:adjustRightInd w:val="0"/>
            </w:pPr>
            <w:r w:rsidRPr="00472480">
              <w:rPr>
                <w:i/>
              </w:rPr>
              <w:t>Ответ:</w:t>
            </w:r>
            <w:r w:rsidRPr="00472480">
              <w:t xml:space="preserve"> Эпидемический процесс представляет собой п</w:t>
            </w:r>
            <w:r w:rsidRPr="00472480">
              <w:rPr>
                <w:bCs/>
              </w:rPr>
              <w:t>роцесс</w:t>
            </w:r>
            <w:r w:rsidRPr="00472480">
              <w:t xml:space="preserve"> возникновения и распространения следующих друг </w:t>
            </w:r>
            <w:r w:rsidRPr="00472480">
              <w:lastRenderedPageBreak/>
              <w:t>за другом случаев инфекционной болезни, непрерывность и закономерность которых поддерживается наличием источника инфекции, факторов передачи и восприимчивостью населения.</w:t>
            </w:r>
          </w:p>
          <w:p w14:paraId="1FDFEFF1" w14:textId="77777777" w:rsidR="00D55F0B" w:rsidRPr="00472480" w:rsidRDefault="00D55F0B" w:rsidP="00CC73F2">
            <w:pPr>
              <w:rPr>
                <w:bCs/>
              </w:rPr>
            </w:pPr>
            <w:r w:rsidRPr="00472480">
              <w:t>Проявляется в виде возникновения эпидемических очагов.</w:t>
            </w:r>
          </w:p>
        </w:tc>
        <w:tc>
          <w:tcPr>
            <w:tcW w:w="2092" w:type="dxa"/>
          </w:tcPr>
          <w:p w14:paraId="6D04C42B" w14:textId="77777777" w:rsidR="00D55F0B" w:rsidRPr="00472480" w:rsidRDefault="00D55F0B" w:rsidP="00EB18EB">
            <w:pPr>
              <w:jc w:val="both"/>
              <w:rPr>
                <w:sz w:val="28"/>
                <w:szCs w:val="28"/>
              </w:rPr>
            </w:pPr>
          </w:p>
        </w:tc>
      </w:tr>
    </w:tbl>
    <w:p w14:paraId="2BCAF48A" w14:textId="77777777" w:rsidR="00D55F0B" w:rsidRPr="00472480" w:rsidRDefault="00D55F0B" w:rsidP="00C10AF5">
      <w:pPr>
        <w:tabs>
          <w:tab w:val="left" w:pos="4320"/>
        </w:tabs>
        <w:outlineLvl w:val="2"/>
        <w:rPr>
          <w:b/>
          <w:sz w:val="28"/>
          <w:szCs w:val="28"/>
        </w:rPr>
      </w:pPr>
    </w:p>
    <w:p w14:paraId="24142EAC" w14:textId="77777777" w:rsidR="00D55F0B" w:rsidRPr="00472480" w:rsidRDefault="00D55F0B" w:rsidP="00587B95">
      <w:pPr>
        <w:numPr>
          <w:ilvl w:val="2"/>
          <w:numId w:val="5"/>
        </w:numPr>
        <w:outlineLvl w:val="2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Примеры тестовых заданий:</w:t>
      </w:r>
    </w:p>
    <w:p w14:paraId="354F3C79" w14:textId="77777777" w:rsidR="00D55F0B" w:rsidRPr="00472480" w:rsidRDefault="00D55F0B" w:rsidP="00C10AF5">
      <w:pPr>
        <w:tabs>
          <w:tab w:val="left" w:pos="4320"/>
        </w:tabs>
        <w:outlineLvl w:val="2"/>
        <w:rPr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3"/>
        <w:gridCol w:w="6744"/>
        <w:gridCol w:w="1800"/>
      </w:tblGrid>
      <w:tr w:rsidR="00D55F0B" w:rsidRPr="00472480" w14:paraId="28CDA920" w14:textId="77777777" w:rsidTr="004B133E">
        <w:tc>
          <w:tcPr>
            <w:tcW w:w="709" w:type="dxa"/>
          </w:tcPr>
          <w:p w14:paraId="3BCFCC71" w14:textId="77777777" w:rsidR="00D55F0B" w:rsidRPr="00472480" w:rsidRDefault="00D55F0B" w:rsidP="004B662E">
            <w:pPr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</w:tc>
        <w:tc>
          <w:tcPr>
            <w:tcW w:w="6946" w:type="dxa"/>
          </w:tcPr>
          <w:p w14:paraId="2DE2E6C4" w14:textId="77777777" w:rsidR="00D55F0B" w:rsidRPr="00472480" w:rsidRDefault="00D55F0B" w:rsidP="004B133E">
            <w:pPr>
              <w:jc w:val="center"/>
              <w:rPr>
                <w:b/>
              </w:rPr>
            </w:pPr>
            <w:r w:rsidRPr="00472480">
              <w:rPr>
                <w:b/>
              </w:rPr>
              <w:t xml:space="preserve">Содержание тестового задания </w:t>
            </w:r>
          </w:p>
        </w:tc>
        <w:tc>
          <w:tcPr>
            <w:tcW w:w="1808" w:type="dxa"/>
          </w:tcPr>
          <w:p w14:paraId="74BBAD44" w14:textId="77777777" w:rsidR="00D55F0B" w:rsidRPr="00472480" w:rsidRDefault="00D55F0B" w:rsidP="003D4F3A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</w:rPr>
              <w:t xml:space="preserve">Индексы </w:t>
            </w:r>
          </w:p>
          <w:p w14:paraId="5EF2EF28" w14:textId="77777777" w:rsidR="00D55F0B" w:rsidRPr="00472480" w:rsidRDefault="00D55F0B" w:rsidP="003D4F3A">
            <w:pPr>
              <w:jc w:val="center"/>
              <w:rPr>
                <w:b/>
              </w:rPr>
            </w:pPr>
            <w:r w:rsidRPr="00472480">
              <w:rPr>
                <w:b/>
                <w:bCs/>
              </w:rPr>
              <w:t>проверяемых компетенций</w:t>
            </w:r>
          </w:p>
        </w:tc>
      </w:tr>
      <w:tr w:rsidR="00D55F0B" w:rsidRPr="00472480" w14:paraId="0175D4BF" w14:textId="77777777" w:rsidTr="00C17E82">
        <w:tc>
          <w:tcPr>
            <w:tcW w:w="9463" w:type="dxa"/>
            <w:gridSpan w:val="3"/>
          </w:tcPr>
          <w:p w14:paraId="74DDF10F" w14:textId="77777777" w:rsidR="00D55F0B" w:rsidRPr="00472480" w:rsidRDefault="00D55F0B" w:rsidP="00EB18EB">
            <w:pPr>
              <w:jc w:val="center"/>
              <w:rPr>
                <w:sz w:val="28"/>
                <w:szCs w:val="28"/>
              </w:rPr>
            </w:pPr>
            <w:r w:rsidRPr="00472480">
              <w:rPr>
                <w:b/>
                <w:bCs/>
                <w:i/>
              </w:rPr>
              <w:t>Тема учебной дисциплины</w:t>
            </w:r>
          </w:p>
        </w:tc>
      </w:tr>
      <w:tr w:rsidR="00D55F0B" w:rsidRPr="00472480" w14:paraId="608C394B" w14:textId="77777777" w:rsidTr="004B133E">
        <w:tc>
          <w:tcPr>
            <w:tcW w:w="709" w:type="dxa"/>
            <w:vMerge w:val="restart"/>
          </w:tcPr>
          <w:p w14:paraId="206F6673" w14:textId="77777777" w:rsidR="00D55F0B" w:rsidRPr="00472480" w:rsidRDefault="00D55F0B" w:rsidP="00EC7507">
            <w:pPr>
              <w:jc w:val="center"/>
            </w:pPr>
            <w:r w:rsidRPr="00472480">
              <w:t>1.</w:t>
            </w:r>
          </w:p>
        </w:tc>
        <w:tc>
          <w:tcPr>
            <w:tcW w:w="6946" w:type="dxa"/>
          </w:tcPr>
          <w:p w14:paraId="6CBA130E" w14:textId="77777777" w:rsidR="00D55F0B" w:rsidRPr="00472480" w:rsidRDefault="00D55F0B" w:rsidP="00EA3496">
            <w:pPr>
              <w:widowControl w:val="0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Экстренная профилактика, как мера воздействия на источник инфекции, преследует цели:</w:t>
            </w:r>
          </w:p>
          <w:p w14:paraId="3979FE27" w14:textId="77777777" w:rsidR="00D55F0B" w:rsidRPr="00472480" w:rsidRDefault="00D55F0B" w:rsidP="00EA3496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А. предотвратить течение болезни;</w:t>
            </w:r>
          </w:p>
          <w:p w14:paraId="1817FC35" w14:textId="77777777" w:rsidR="00D55F0B" w:rsidRPr="00472480" w:rsidRDefault="00D55F0B" w:rsidP="00EA3496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B. смягчить течение болезни;</w:t>
            </w:r>
          </w:p>
          <w:p w14:paraId="6B332F27" w14:textId="77777777" w:rsidR="00D55F0B" w:rsidRPr="00472480" w:rsidRDefault="00D55F0B" w:rsidP="00EA3496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C. снизить летальность;</w:t>
            </w:r>
          </w:p>
          <w:p w14:paraId="25A4EA53" w14:textId="77777777" w:rsidR="00D55F0B" w:rsidRPr="00472480" w:rsidRDefault="00D55F0B" w:rsidP="00EA3496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 xml:space="preserve">D. перевести </w:t>
            </w:r>
            <w:proofErr w:type="spellStart"/>
            <w:r w:rsidRPr="00472480">
              <w:rPr>
                <w:sz w:val="28"/>
                <w:szCs w:val="28"/>
              </w:rPr>
              <w:t>манифестное</w:t>
            </w:r>
            <w:proofErr w:type="spellEnd"/>
            <w:r w:rsidRPr="00472480">
              <w:rPr>
                <w:sz w:val="28"/>
                <w:szCs w:val="28"/>
              </w:rPr>
              <w:t xml:space="preserve"> течение болезни в носительство;</w:t>
            </w:r>
          </w:p>
          <w:p w14:paraId="42BE2F12" w14:textId="77777777" w:rsidR="00D55F0B" w:rsidRPr="00472480" w:rsidRDefault="00D55F0B" w:rsidP="00EA3496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E. прервать инфекционный процесс в инкубационном периоде до появления первых признаков болезни</w:t>
            </w:r>
          </w:p>
        </w:tc>
        <w:tc>
          <w:tcPr>
            <w:tcW w:w="1808" w:type="dxa"/>
          </w:tcPr>
          <w:p w14:paraId="152092DE" w14:textId="77777777" w:rsidR="00D55F0B" w:rsidRPr="00472480" w:rsidRDefault="00D55F0B" w:rsidP="00EA3496">
            <w:pPr>
              <w:rPr>
                <w:bCs/>
              </w:rPr>
            </w:pPr>
            <w:r w:rsidRPr="00472480">
              <w:rPr>
                <w:bCs/>
              </w:rPr>
              <w:t>ПК-3</w:t>
            </w:r>
          </w:p>
          <w:p w14:paraId="1DAF1383" w14:textId="77777777" w:rsidR="00D55F0B" w:rsidRPr="00472480" w:rsidRDefault="00D55F0B" w:rsidP="00EA3496">
            <w:pPr>
              <w:jc w:val="center"/>
            </w:pPr>
          </w:p>
        </w:tc>
      </w:tr>
      <w:tr w:rsidR="00D55F0B" w:rsidRPr="00472480" w14:paraId="0C5D0EED" w14:textId="77777777" w:rsidTr="004B133E">
        <w:tc>
          <w:tcPr>
            <w:tcW w:w="709" w:type="dxa"/>
            <w:vMerge/>
          </w:tcPr>
          <w:p w14:paraId="7E7ECEA1" w14:textId="77777777" w:rsidR="00D55F0B" w:rsidRPr="00472480" w:rsidRDefault="00D55F0B" w:rsidP="00EC7507">
            <w:pPr>
              <w:jc w:val="center"/>
            </w:pPr>
          </w:p>
        </w:tc>
        <w:tc>
          <w:tcPr>
            <w:tcW w:w="6946" w:type="dxa"/>
          </w:tcPr>
          <w:p w14:paraId="61C9F544" w14:textId="77777777" w:rsidR="00D55F0B" w:rsidRPr="00472480" w:rsidRDefault="00D55F0B" w:rsidP="00EB18EB">
            <w:pPr>
              <w:jc w:val="both"/>
            </w:pPr>
            <w:r w:rsidRPr="00472480">
              <w:rPr>
                <w:i/>
              </w:rPr>
              <w:t>Ответ</w:t>
            </w:r>
            <w:r w:rsidRPr="00472480">
              <w:t>: Е</w:t>
            </w:r>
          </w:p>
        </w:tc>
        <w:tc>
          <w:tcPr>
            <w:tcW w:w="1808" w:type="dxa"/>
          </w:tcPr>
          <w:p w14:paraId="1BD3186F" w14:textId="77777777" w:rsidR="00D55F0B" w:rsidRPr="00472480" w:rsidRDefault="00D55F0B" w:rsidP="00EB18EB">
            <w:pPr>
              <w:jc w:val="both"/>
            </w:pPr>
          </w:p>
        </w:tc>
      </w:tr>
      <w:tr w:rsidR="00D55F0B" w:rsidRPr="00472480" w14:paraId="24F153BB" w14:textId="77777777" w:rsidTr="004B133E">
        <w:tc>
          <w:tcPr>
            <w:tcW w:w="709" w:type="dxa"/>
            <w:vMerge w:val="restart"/>
          </w:tcPr>
          <w:p w14:paraId="69126134" w14:textId="77777777" w:rsidR="00D55F0B" w:rsidRPr="00472480" w:rsidRDefault="00D55F0B" w:rsidP="00EC7507">
            <w:pPr>
              <w:jc w:val="center"/>
            </w:pPr>
            <w:r w:rsidRPr="00472480">
              <w:t>2.</w:t>
            </w:r>
          </w:p>
        </w:tc>
        <w:tc>
          <w:tcPr>
            <w:tcW w:w="6946" w:type="dxa"/>
          </w:tcPr>
          <w:p w14:paraId="0127F032" w14:textId="77777777" w:rsidR="00D55F0B" w:rsidRPr="00472480" w:rsidRDefault="00D55F0B" w:rsidP="007B5C6C">
            <w:pPr>
              <w:widowControl w:val="0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В городе N возникла вспышка чумы. Карантин вводится:</w:t>
            </w:r>
          </w:p>
          <w:p w14:paraId="74365BA5" w14:textId="77777777" w:rsidR="00D55F0B" w:rsidRPr="00472480" w:rsidRDefault="00D55F0B" w:rsidP="007B5C6C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 xml:space="preserve">A. распоряжением губернатора региона; </w:t>
            </w:r>
          </w:p>
          <w:p w14:paraId="6466AC98" w14:textId="77777777" w:rsidR="00D55F0B" w:rsidRPr="00472480" w:rsidRDefault="00D55F0B" w:rsidP="007B5C6C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B. постановлением Правительства Российской Федерации;</w:t>
            </w:r>
          </w:p>
          <w:p w14:paraId="51F83EED" w14:textId="77777777" w:rsidR="00D55F0B" w:rsidRPr="00472480" w:rsidRDefault="00D55F0B" w:rsidP="007B5C6C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C. постановлением Главного государственного санитарного врача по региону;</w:t>
            </w:r>
          </w:p>
          <w:p w14:paraId="3B92DFAB" w14:textId="77777777" w:rsidR="00D55F0B" w:rsidRPr="00472480" w:rsidRDefault="00D55F0B" w:rsidP="007B5C6C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D. комиссией по ГО ЧС;</w:t>
            </w:r>
          </w:p>
          <w:p w14:paraId="0C9B673C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E. санитарно-противоэпидемической комиссией города</w:t>
            </w:r>
          </w:p>
        </w:tc>
        <w:tc>
          <w:tcPr>
            <w:tcW w:w="1808" w:type="dxa"/>
          </w:tcPr>
          <w:p w14:paraId="40D4208B" w14:textId="77777777" w:rsidR="00D55F0B" w:rsidRPr="00472480" w:rsidRDefault="00D55F0B" w:rsidP="00BA7728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42D66F7A" w14:textId="77777777" w:rsidTr="004B133E">
        <w:tc>
          <w:tcPr>
            <w:tcW w:w="709" w:type="dxa"/>
            <w:vMerge/>
          </w:tcPr>
          <w:p w14:paraId="5926019A" w14:textId="77777777" w:rsidR="00D55F0B" w:rsidRPr="00472480" w:rsidRDefault="00D55F0B" w:rsidP="00EC7507">
            <w:pPr>
              <w:jc w:val="center"/>
            </w:pPr>
          </w:p>
        </w:tc>
        <w:tc>
          <w:tcPr>
            <w:tcW w:w="6946" w:type="dxa"/>
          </w:tcPr>
          <w:p w14:paraId="22185487" w14:textId="77777777" w:rsidR="00D55F0B" w:rsidRPr="00472480" w:rsidRDefault="00D55F0B" w:rsidP="00EB18EB">
            <w:pPr>
              <w:jc w:val="both"/>
            </w:pPr>
            <w:r w:rsidRPr="00472480">
              <w:rPr>
                <w:i/>
              </w:rPr>
              <w:t xml:space="preserve">Ответ: </w:t>
            </w:r>
            <w:r w:rsidRPr="00472480">
              <w:t>А</w:t>
            </w:r>
          </w:p>
        </w:tc>
        <w:tc>
          <w:tcPr>
            <w:tcW w:w="1808" w:type="dxa"/>
          </w:tcPr>
          <w:p w14:paraId="1A6F81E2" w14:textId="77777777" w:rsidR="00D55F0B" w:rsidRPr="00472480" w:rsidRDefault="00D55F0B" w:rsidP="00EB18EB">
            <w:pPr>
              <w:jc w:val="both"/>
            </w:pPr>
          </w:p>
        </w:tc>
      </w:tr>
      <w:tr w:rsidR="00D55F0B" w:rsidRPr="00472480" w14:paraId="6E4C1F00" w14:textId="77777777" w:rsidTr="004B133E">
        <w:tc>
          <w:tcPr>
            <w:tcW w:w="709" w:type="dxa"/>
            <w:vMerge w:val="restart"/>
          </w:tcPr>
          <w:p w14:paraId="377F73E3" w14:textId="77777777" w:rsidR="00D55F0B" w:rsidRPr="00472480" w:rsidRDefault="00D55F0B" w:rsidP="00EC7507">
            <w:pPr>
              <w:jc w:val="center"/>
            </w:pPr>
            <w:r w:rsidRPr="00472480">
              <w:t>3.</w:t>
            </w:r>
          </w:p>
        </w:tc>
        <w:tc>
          <w:tcPr>
            <w:tcW w:w="6946" w:type="dxa"/>
          </w:tcPr>
          <w:p w14:paraId="2F8D99C4" w14:textId="77777777" w:rsidR="00D55F0B" w:rsidRPr="00472480" w:rsidRDefault="00D55F0B" w:rsidP="007304FE">
            <w:pPr>
              <w:widowControl w:val="0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При появлении больного холерой на амбулаторном приеме врач:</w:t>
            </w:r>
          </w:p>
          <w:p w14:paraId="6650C6EC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1 - прекращает прием больных и сообщает заведующему поликлиникой и главному врачу Центра гигиены и эпидемиологии;</w:t>
            </w:r>
          </w:p>
          <w:p w14:paraId="43EC39F4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2 - госпитализирует больного, доставляя специальным транспортом;</w:t>
            </w:r>
          </w:p>
          <w:p w14:paraId="587826E5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3 - осуществляет обсервацию контактных;</w:t>
            </w:r>
          </w:p>
          <w:p w14:paraId="1479168E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4 - проводит экстренную профилактику контактным и медперсоналу</w:t>
            </w:r>
          </w:p>
          <w:p w14:paraId="046306A1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</w:p>
          <w:p w14:paraId="6601F513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 xml:space="preserve">A. </w:t>
            </w:r>
            <w:proofErr w:type="gramStart"/>
            <w:r w:rsidRPr="00472480">
              <w:rPr>
                <w:sz w:val="28"/>
                <w:szCs w:val="28"/>
                <w:lang w:val="en-US"/>
              </w:rPr>
              <w:t>1,2;</w:t>
            </w:r>
            <w:proofErr w:type="gramEnd"/>
          </w:p>
          <w:p w14:paraId="7423C8A5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 xml:space="preserve">B. </w:t>
            </w:r>
            <w:proofErr w:type="gramStart"/>
            <w:r w:rsidRPr="00472480">
              <w:rPr>
                <w:sz w:val="28"/>
                <w:szCs w:val="28"/>
                <w:lang w:val="en-US"/>
              </w:rPr>
              <w:t>1,3;</w:t>
            </w:r>
            <w:proofErr w:type="gramEnd"/>
          </w:p>
          <w:p w14:paraId="1BD54D9E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 xml:space="preserve">C. </w:t>
            </w:r>
            <w:proofErr w:type="gramStart"/>
            <w:r w:rsidRPr="00472480">
              <w:rPr>
                <w:sz w:val="28"/>
                <w:szCs w:val="28"/>
                <w:lang w:val="en-US"/>
              </w:rPr>
              <w:t>2,4;</w:t>
            </w:r>
            <w:proofErr w:type="gramEnd"/>
          </w:p>
          <w:p w14:paraId="610F5A9F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lastRenderedPageBreak/>
              <w:t xml:space="preserve">D. </w:t>
            </w:r>
            <w:proofErr w:type="gramStart"/>
            <w:r w:rsidRPr="00472480">
              <w:rPr>
                <w:sz w:val="28"/>
                <w:szCs w:val="28"/>
                <w:lang w:val="en-US"/>
              </w:rPr>
              <w:t>4;</w:t>
            </w:r>
            <w:proofErr w:type="gramEnd"/>
          </w:p>
          <w:p w14:paraId="251476C1" w14:textId="77777777" w:rsidR="00D55F0B" w:rsidRPr="00472480" w:rsidRDefault="00D55F0B" w:rsidP="007304FE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>E. 1,2,3,4</w:t>
            </w:r>
          </w:p>
        </w:tc>
        <w:tc>
          <w:tcPr>
            <w:tcW w:w="1808" w:type="dxa"/>
          </w:tcPr>
          <w:p w14:paraId="1D1CA0A8" w14:textId="77777777" w:rsidR="00D55F0B" w:rsidRPr="00472480" w:rsidRDefault="00D55F0B" w:rsidP="00BA7728">
            <w:pPr>
              <w:jc w:val="both"/>
            </w:pPr>
            <w:r w:rsidRPr="00472480">
              <w:lastRenderedPageBreak/>
              <w:t>ПК-3</w:t>
            </w:r>
          </w:p>
        </w:tc>
      </w:tr>
      <w:tr w:rsidR="00D55F0B" w:rsidRPr="00472480" w14:paraId="39D4B7C6" w14:textId="77777777" w:rsidTr="004B133E">
        <w:tc>
          <w:tcPr>
            <w:tcW w:w="709" w:type="dxa"/>
            <w:vMerge/>
          </w:tcPr>
          <w:p w14:paraId="794E3842" w14:textId="77777777" w:rsidR="00D55F0B" w:rsidRPr="00472480" w:rsidRDefault="00D55F0B" w:rsidP="00EC7507">
            <w:pPr>
              <w:jc w:val="center"/>
            </w:pPr>
          </w:p>
        </w:tc>
        <w:tc>
          <w:tcPr>
            <w:tcW w:w="6946" w:type="dxa"/>
          </w:tcPr>
          <w:p w14:paraId="48D14685" w14:textId="77777777" w:rsidR="00D55F0B" w:rsidRPr="00472480" w:rsidRDefault="00D55F0B" w:rsidP="00EB18EB">
            <w:pPr>
              <w:jc w:val="both"/>
            </w:pPr>
            <w:r w:rsidRPr="00472480">
              <w:rPr>
                <w:i/>
              </w:rPr>
              <w:t>Ответ:</w:t>
            </w:r>
            <w:r w:rsidRPr="00472480">
              <w:rPr>
                <w:sz w:val="28"/>
                <w:szCs w:val="28"/>
                <w:lang w:val="en-US"/>
              </w:rPr>
              <w:t xml:space="preserve"> E</w:t>
            </w:r>
          </w:p>
        </w:tc>
        <w:tc>
          <w:tcPr>
            <w:tcW w:w="1808" w:type="dxa"/>
          </w:tcPr>
          <w:p w14:paraId="1F8B309D" w14:textId="77777777" w:rsidR="00D55F0B" w:rsidRPr="00472480" w:rsidRDefault="00D55F0B" w:rsidP="00EB18EB">
            <w:pPr>
              <w:jc w:val="both"/>
            </w:pPr>
          </w:p>
        </w:tc>
      </w:tr>
    </w:tbl>
    <w:p w14:paraId="309AFE5F" w14:textId="77777777" w:rsidR="00D55F0B" w:rsidRPr="00472480" w:rsidRDefault="00D55F0B" w:rsidP="00EB18EB">
      <w:pPr>
        <w:tabs>
          <w:tab w:val="left" w:pos="4320"/>
        </w:tabs>
        <w:jc w:val="center"/>
        <w:outlineLvl w:val="2"/>
        <w:rPr>
          <w:i/>
          <w:sz w:val="28"/>
          <w:szCs w:val="28"/>
        </w:rPr>
      </w:pPr>
    </w:p>
    <w:p w14:paraId="451D5B60" w14:textId="77777777" w:rsidR="00D55F0B" w:rsidRPr="00472480" w:rsidRDefault="00D55F0B" w:rsidP="00587B95">
      <w:pPr>
        <w:numPr>
          <w:ilvl w:val="2"/>
          <w:numId w:val="5"/>
        </w:numPr>
        <w:jc w:val="both"/>
        <w:rPr>
          <w:sz w:val="28"/>
          <w:szCs w:val="28"/>
        </w:rPr>
      </w:pPr>
      <w:r w:rsidRPr="00472480">
        <w:rPr>
          <w:b/>
          <w:sz w:val="28"/>
          <w:szCs w:val="28"/>
        </w:rPr>
        <w:t>Примеры контрольных заданий, выявляющих практическую подготовку ординатора:</w:t>
      </w:r>
    </w:p>
    <w:p w14:paraId="12475C0D" w14:textId="77777777" w:rsidR="00D55F0B" w:rsidRPr="00472480" w:rsidRDefault="00D55F0B" w:rsidP="00E22FC2">
      <w:pPr>
        <w:widowControl w:val="0"/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"/>
        <w:gridCol w:w="6468"/>
        <w:gridCol w:w="2072"/>
      </w:tblGrid>
      <w:tr w:rsidR="00D55F0B" w:rsidRPr="00472480" w14:paraId="396E6B07" w14:textId="77777777" w:rsidTr="001C1E0E">
        <w:tc>
          <w:tcPr>
            <w:tcW w:w="709" w:type="dxa"/>
          </w:tcPr>
          <w:p w14:paraId="56A320F5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</w:tc>
        <w:tc>
          <w:tcPr>
            <w:tcW w:w="6662" w:type="dxa"/>
          </w:tcPr>
          <w:p w14:paraId="4B3446B9" w14:textId="77777777" w:rsidR="00D55F0B" w:rsidRPr="00472480" w:rsidRDefault="00D55F0B" w:rsidP="003C38B9">
            <w:pPr>
              <w:jc w:val="center"/>
              <w:rPr>
                <w:b/>
              </w:rPr>
            </w:pPr>
            <w:r w:rsidRPr="00472480">
              <w:rPr>
                <w:b/>
              </w:rPr>
              <w:t>Содержание задания</w:t>
            </w:r>
          </w:p>
        </w:tc>
        <w:tc>
          <w:tcPr>
            <w:tcW w:w="2092" w:type="dxa"/>
          </w:tcPr>
          <w:p w14:paraId="2F89FA61" w14:textId="77777777" w:rsidR="00D55F0B" w:rsidRPr="00472480" w:rsidRDefault="00D55F0B" w:rsidP="001C1E0E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</w:rPr>
              <w:t xml:space="preserve">Индексы </w:t>
            </w:r>
          </w:p>
          <w:p w14:paraId="5B57268A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  <w:bCs/>
              </w:rPr>
              <w:t>проверяемых компетенций</w:t>
            </w:r>
          </w:p>
        </w:tc>
      </w:tr>
      <w:tr w:rsidR="00D55F0B" w:rsidRPr="00472480" w14:paraId="70001DA7" w14:textId="77777777" w:rsidTr="001C1E0E">
        <w:tc>
          <w:tcPr>
            <w:tcW w:w="9463" w:type="dxa"/>
            <w:gridSpan w:val="3"/>
          </w:tcPr>
          <w:p w14:paraId="5C0CBEC9" w14:textId="77777777" w:rsidR="00D55F0B" w:rsidRPr="00472480" w:rsidRDefault="00D55F0B" w:rsidP="001C1E0E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  <w:i/>
              </w:rPr>
              <w:t>Тема учебной дисциплины</w:t>
            </w:r>
          </w:p>
        </w:tc>
      </w:tr>
      <w:tr w:rsidR="00D55F0B" w:rsidRPr="00472480" w14:paraId="0BDE12DC" w14:textId="77777777" w:rsidTr="001C1E0E">
        <w:tc>
          <w:tcPr>
            <w:tcW w:w="709" w:type="dxa"/>
            <w:vMerge w:val="restart"/>
          </w:tcPr>
          <w:p w14:paraId="4F7E7A71" w14:textId="77777777" w:rsidR="00D55F0B" w:rsidRPr="00472480" w:rsidRDefault="00D55F0B" w:rsidP="00EC7507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1.</w:t>
            </w:r>
          </w:p>
        </w:tc>
        <w:tc>
          <w:tcPr>
            <w:tcW w:w="6662" w:type="dxa"/>
          </w:tcPr>
          <w:p w14:paraId="422C14BF" w14:textId="77777777" w:rsidR="00D55F0B" w:rsidRPr="00472480" w:rsidRDefault="00D55F0B" w:rsidP="00A866E0">
            <w:pPr>
              <w:rPr>
                <w:bCs/>
              </w:rPr>
            </w:pPr>
            <w:r w:rsidRPr="00472480">
              <w:t>Какие существуют методы оценки качества профилактических и противоэпидемических мероприятий?</w:t>
            </w:r>
          </w:p>
        </w:tc>
        <w:tc>
          <w:tcPr>
            <w:tcW w:w="2092" w:type="dxa"/>
          </w:tcPr>
          <w:p w14:paraId="3024B91B" w14:textId="77777777" w:rsidR="00D55F0B" w:rsidRPr="00472480" w:rsidRDefault="00D55F0B" w:rsidP="00BA7728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69FD5243" w14:textId="77777777" w:rsidTr="001C1E0E">
        <w:tc>
          <w:tcPr>
            <w:tcW w:w="709" w:type="dxa"/>
            <w:vMerge/>
          </w:tcPr>
          <w:p w14:paraId="6186316D" w14:textId="77777777" w:rsidR="00D55F0B" w:rsidRPr="00472480" w:rsidRDefault="00D55F0B" w:rsidP="00EC75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74230294" w14:textId="77777777" w:rsidR="00D55F0B" w:rsidRPr="00472480" w:rsidRDefault="00D55F0B" w:rsidP="00125B68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bCs/>
                <w:i/>
                <w:color w:val="auto"/>
                <w:sz w:val="24"/>
                <w:szCs w:val="24"/>
              </w:rPr>
              <w:t>Ответ</w:t>
            </w:r>
            <w:r w:rsidRPr="00472480">
              <w:rPr>
                <w:bCs/>
                <w:color w:val="auto"/>
              </w:rPr>
              <w:t xml:space="preserve">: </w:t>
            </w:r>
            <w:r w:rsidRPr="00472480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Качество противоэпидемических мероприятий</w:t>
            </w:r>
            <w:r w:rsidRPr="00472480">
              <w:rPr>
                <w:rFonts w:ascii="Times New Roman" w:hAnsi="Times New Roman" w:cs="Times New Roman"/>
                <w:bCs/>
                <w:i/>
                <w:iCs/>
                <w:color w:val="auto"/>
                <w:sz w:val="24"/>
                <w:szCs w:val="24"/>
              </w:rPr>
              <w:t xml:space="preserve"> 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– это степень их соответствия своему назначению. Для оценки качества противоэпидемических мероприятий используются критерии: 1) полнота охвата противоэпидемическим мероприятием; 2) своевременность проведения противоэпидемического мероприятия; 3) выполнение (соблюдение) методики противоэпидемического мероприятия; 4) качество применяемых средств.</w:t>
            </w:r>
          </w:p>
          <w:p w14:paraId="7E26DBC0" w14:textId="77777777" w:rsidR="00D55F0B" w:rsidRPr="00472480" w:rsidRDefault="00D55F0B" w:rsidP="00125B68">
            <w:pPr>
              <w:widowControl w:val="0"/>
              <w:autoSpaceDE w:val="0"/>
              <w:autoSpaceDN w:val="0"/>
              <w:adjustRightInd w:val="0"/>
            </w:pPr>
            <w:r w:rsidRPr="00472480">
              <w:rPr>
                <w:i/>
                <w:iCs/>
              </w:rPr>
              <w:t xml:space="preserve">Эффективность противоэпидемических мероприятий </w:t>
            </w:r>
            <w:r w:rsidRPr="00472480">
              <w:t>оценивается по их влиянию на уровень, структуру и динамику инфекционной заболеваемости и связанные с ней другие показатели, характеризующие здоровье населения (смертность, инвалидность, временная потеря трудоспособности).</w:t>
            </w:r>
          </w:p>
          <w:p w14:paraId="33C95BD9" w14:textId="77777777" w:rsidR="00D55F0B" w:rsidRPr="00472480" w:rsidRDefault="00D55F0B" w:rsidP="00125B68">
            <w:pPr>
              <w:rPr>
                <w:bCs/>
              </w:rPr>
            </w:pPr>
            <w:r w:rsidRPr="00472480">
              <w:t>Выделяют эпидемиологическую, экономическую и социальную эффективности противоэпидемических мероприятий.</w:t>
            </w:r>
          </w:p>
        </w:tc>
        <w:tc>
          <w:tcPr>
            <w:tcW w:w="2092" w:type="dxa"/>
          </w:tcPr>
          <w:p w14:paraId="4ED55A7D" w14:textId="77777777" w:rsidR="00D55F0B" w:rsidRPr="00472480" w:rsidRDefault="00D55F0B" w:rsidP="001C1E0E">
            <w:pPr>
              <w:jc w:val="both"/>
              <w:rPr>
                <w:sz w:val="28"/>
                <w:szCs w:val="28"/>
              </w:rPr>
            </w:pPr>
          </w:p>
        </w:tc>
      </w:tr>
      <w:tr w:rsidR="00D55F0B" w:rsidRPr="00472480" w14:paraId="6621E530" w14:textId="77777777" w:rsidTr="001C1E0E">
        <w:tc>
          <w:tcPr>
            <w:tcW w:w="709" w:type="dxa"/>
            <w:vMerge w:val="restart"/>
          </w:tcPr>
          <w:p w14:paraId="3649C0E9" w14:textId="77777777" w:rsidR="00D55F0B" w:rsidRPr="00472480" w:rsidRDefault="00D55F0B" w:rsidP="00EC7507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2.</w:t>
            </w:r>
          </w:p>
        </w:tc>
        <w:tc>
          <w:tcPr>
            <w:tcW w:w="6662" w:type="dxa"/>
          </w:tcPr>
          <w:p w14:paraId="467A8C0D" w14:textId="77777777" w:rsidR="00D55F0B" w:rsidRPr="00472480" w:rsidRDefault="00D55F0B" w:rsidP="001C1E0E">
            <w:pPr>
              <w:rPr>
                <w:bCs/>
              </w:rPr>
            </w:pPr>
            <w:r w:rsidRPr="00472480">
              <w:t>Каковы особенности обследования эпидемического очага с групповой заболеваемостью?</w:t>
            </w:r>
          </w:p>
        </w:tc>
        <w:tc>
          <w:tcPr>
            <w:tcW w:w="2092" w:type="dxa"/>
          </w:tcPr>
          <w:p w14:paraId="665BADA8" w14:textId="77777777" w:rsidR="00D55F0B" w:rsidRPr="00472480" w:rsidRDefault="00D55F0B" w:rsidP="00BA7728">
            <w:pPr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ПК-3</w:t>
            </w:r>
          </w:p>
        </w:tc>
      </w:tr>
      <w:tr w:rsidR="00D55F0B" w:rsidRPr="00472480" w14:paraId="4D0A87F5" w14:textId="77777777" w:rsidTr="001C1E0E">
        <w:tc>
          <w:tcPr>
            <w:tcW w:w="709" w:type="dxa"/>
            <w:vMerge/>
          </w:tcPr>
          <w:p w14:paraId="3D625680" w14:textId="77777777" w:rsidR="00D55F0B" w:rsidRPr="00472480" w:rsidRDefault="00D55F0B" w:rsidP="00EC750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009D5434" w14:textId="77777777" w:rsidR="00D55F0B" w:rsidRPr="00472480" w:rsidRDefault="00D55F0B" w:rsidP="00CC73F2">
            <w:pPr>
              <w:rPr>
                <w:bCs/>
              </w:rPr>
            </w:pPr>
            <w:r w:rsidRPr="00472480">
              <w:rPr>
                <w:bCs/>
                <w:i/>
              </w:rPr>
              <w:t>Ответ</w:t>
            </w:r>
            <w:r w:rsidRPr="00472480">
              <w:rPr>
                <w:bCs/>
              </w:rPr>
              <w:t>:</w:t>
            </w:r>
            <w:r w:rsidRPr="00472480">
              <w:rPr>
                <w:i/>
              </w:rPr>
              <w:t xml:space="preserve"> </w:t>
            </w:r>
            <w:r w:rsidRPr="00472480">
              <w:rPr>
                <w:bCs/>
              </w:rPr>
              <w:t xml:space="preserve">В процессе эпидемиологического обследования очага с множественными заболеваниями </w:t>
            </w:r>
            <w:r w:rsidRPr="00472480">
              <w:t>(вспышки, эпидемии) ставится задача – выяснить причины и условия возникновения и распространения заболеваний в конкретных условиях очага с целью выбора комплекса мероприятий по его ликвидации</w:t>
            </w:r>
          </w:p>
        </w:tc>
        <w:tc>
          <w:tcPr>
            <w:tcW w:w="2092" w:type="dxa"/>
          </w:tcPr>
          <w:p w14:paraId="2EB4115A" w14:textId="77777777" w:rsidR="00D55F0B" w:rsidRPr="00472480" w:rsidRDefault="00D55F0B" w:rsidP="001C1E0E">
            <w:pPr>
              <w:jc w:val="both"/>
              <w:rPr>
                <w:sz w:val="28"/>
                <w:szCs w:val="28"/>
              </w:rPr>
            </w:pPr>
          </w:p>
        </w:tc>
      </w:tr>
    </w:tbl>
    <w:p w14:paraId="280E9450" w14:textId="77777777" w:rsidR="00E548A0" w:rsidRPr="00472480" w:rsidRDefault="00E548A0" w:rsidP="00E22FC2">
      <w:pPr>
        <w:widowControl w:val="0"/>
        <w:jc w:val="both"/>
        <w:rPr>
          <w:b/>
          <w:sz w:val="28"/>
          <w:szCs w:val="28"/>
        </w:rPr>
      </w:pPr>
    </w:p>
    <w:p w14:paraId="525C9C2D" w14:textId="77777777" w:rsidR="00D55F0B" w:rsidRPr="00472480" w:rsidRDefault="00D55F0B" w:rsidP="00587B95">
      <w:pPr>
        <w:widowControl w:val="0"/>
        <w:numPr>
          <w:ilvl w:val="1"/>
          <w:numId w:val="5"/>
        </w:numPr>
        <w:tabs>
          <w:tab w:val="left" w:pos="1276"/>
        </w:tabs>
        <w:ind w:hanging="371"/>
        <w:jc w:val="both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Промежуточная аттестация</w:t>
      </w:r>
    </w:p>
    <w:p w14:paraId="45E03F64" w14:textId="77777777" w:rsidR="00D55F0B" w:rsidRPr="00472480" w:rsidRDefault="00D55F0B" w:rsidP="004B133E">
      <w:pPr>
        <w:jc w:val="both"/>
        <w:rPr>
          <w:b/>
        </w:rPr>
      </w:pPr>
    </w:p>
    <w:p w14:paraId="46ECBF63" w14:textId="77777777" w:rsidR="00D55F0B" w:rsidRPr="00472480" w:rsidRDefault="00D55F0B" w:rsidP="00587B95">
      <w:pPr>
        <w:numPr>
          <w:ilvl w:val="2"/>
          <w:numId w:val="5"/>
        </w:numPr>
        <w:outlineLvl w:val="2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Примеры тестовых заданий (этап междисциплинарного тестирования):</w:t>
      </w:r>
    </w:p>
    <w:p w14:paraId="03770D90" w14:textId="77777777" w:rsidR="00D55F0B" w:rsidRPr="00472480" w:rsidRDefault="00D55F0B" w:rsidP="00021AA4">
      <w:pPr>
        <w:tabs>
          <w:tab w:val="left" w:pos="4320"/>
        </w:tabs>
        <w:outlineLvl w:val="2"/>
        <w:rPr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5"/>
        <w:gridCol w:w="6741"/>
        <w:gridCol w:w="1801"/>
      </w:tblGrid>
      <w:tr w:rsidR="00D55F0B" w:rsidRPr="00472480" w14:paraId="4E755A44" w14:textId="77777777" w:rsidTr="001C1E0E">
        <w:tc>
          <w:tcPr>
            <w:tcW w:w="709" w:type="dxa"/>
          </w:tcPr>
          <w:p w14:paraId="09500390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</w:tc>
        <w:tc>
          <w:tcPr>
            <w:tcW w:w="6946" w:type="dxa"/>
          </w:tcPr>
          <w:p w14:paraId="5DA57245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</w:rPr>
              <w:t xml:space="preserve">Содержание тестового задания </w:t>
            </w:r>
          </w:p>
        </w:tc>
        <w:tc>
          <w:tcPr>
            <w:tcW w:w="1808" w:type="dxa"/>
          </w:tcPr>
          <w:p w14:paraId="2F1D9B6E" w14:textId="77777777" w:rsidR="00D55F0B" w:rsidRPr="00472480" w:rsidRDefault="00D55F0B" w:rsidP="001C1E0E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</w:rPr>
              <w:t xml:space="preserve">Индексы </w:t>
            </w:r>
          </w:p>
          <w:p w14:paraId="1DE0A70D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  <w:bCs/>
              </w:rPr>
              <w:t>проверяемых компетенций</w:t>
            </w:r>
          </w:p>
        </w:tc>
      </w:tr>
      <w:tr w:rsidR="00D55F0B" w:rsidRPr="00472480" w14:paraId="403901B0" w14:textId="77777777" w:rsidTr="001C1E0E">
        <w:tc>
          <w:tcPr>
            <w:tcW w:w="9463" w:type="dxa"/>
            <w:gridSpan w:val="3"/>
          </w:tcPr>
          <w:p w14:paraId="0714B38E" w14:textId="77777777" w:rsidR="00D55F0B" w:rsidRPr="00472480" w:rsidRDefault="00D55F0B" w:rsidP="001C1E0E">
            <w:pPr>
              <w:jc w:val="center"/>
              <w:rPr>
                <w:sz w:val="28"/>
                <w:szCs w:val="28"/>
              </w:rPr>
            </w:pPr>
            <w:r w:rsidRPr="00472480">
              <w:rPr>
                <w:b/>
                <w:bCs/>
                <w:i/>
              </w:rPr>
              <w:t>Тема учебной дисциплины</w:t>
            </w:r>
          </w:p>
        </w:tc>
      </w:tr>
      <w:tr w:rsidR="00D55F0B" w:rsidRPr="00472480" w14:paraId="718A7913" w14:textId="77777777" w:rsidTr="001C1E0E">
        <w:tc>
          <w:tcPr>
            <w:tcW w:w="709" w:type="dxa"/>
            <w:vMerge w:val="restart"/>
          </w:tcPr>
          <w:p w14:paraId="66029221" w14:textId="77777777" w:rsidR="00D55F0B" w:rsidRPr="00472480" w:rsidRDefault="00D55F0B" w:rsidP="00EF0D0E">
            <w:pPr>
              <w:jc w:val="center"/>
            </w:pPr>
            <w:r w:rsidRPr="00472480">
              <w:t>1.</w:t>
            </w:r>
          </w:p>
        </w:tc>
        <w:tc>
          <w:tcPr>
            <w:tcW w:w="6946" w:type="dxa"/>
          </w:tcPr>
          <w:p w14:paraId="0BACE9FD" w14:textId="77777777" w:rsidR="00D55F0B" w:rsidRPr="00AB035E" w:rsidRDefault="00D55F0B" w:rsidP="00A866E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Cs w:val="22"/>
              </w:rPr>
            </w:pPr>
            <w:r w:rsidRPr="00AB035E">
              <w:rPr>
                <w:rFonts w:ascii="Times New Roman" w:hAnsi="Times New Roman"/>
                <w:bCs/>
                <w:szCs w:val="22"/>
              </w:rPr>
              <w:t>Где проводится отбор проб воды при аварийном сбросе:</w:t>
            </w:r>
          </w:p>
          <w:p w14:paraId="039934E7" w14:textId="77777777" w:rsidR="00D55F0B" w:rsidRPr="00AB035E" w:rsidRDefault="00D55F0B" w:rsidP="00A866E0">
            <w:pPr>
              <w:pStyle w:val="a3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bCs/>
                <w:szCs w:val="22"/>
              </w:rPr>
            </w:pPr>
            <w:r w:rsidRPr="00AB035E">
              <w:rPr>
                <w:rFonts w:ascii="Times New Roman" w:hAnsi="Times New Roman"/>
                <w:bCs/>
                <w:szCs w:val="22"/>
              </w:rPr>
              <w:t>В месте сброса</w:t>
            </w:r>
          </w:p>
          <w:p w14:paraId="278F38EB" w14:textId="77777777" w:rsidR="00D55F0B" w:rsidRPr="00AB035E" w:rsidRDefault="00D55F0B" w:rsidP="00A866E0">
            <w:pPr>
              <w:pStyle w:val="a3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bCs/>
                <w:szCs w:val="22"/>
              </w:rPr>
            </w:pPr>
            <w:r w:rsidRPr="00AB035E">
              <w:rPr>
                <w:rFonts w:ascii="Times New Roman" w:hAnsi="Times New Roman"/>
                <w:bCs/>
                <w:szCs w:val="22"/>
              </w:rPr>
              <w:t xml:space="preserve">В месте сброса, в </w:t>
            </w:r>
            <w:proofErr w:type="gramStart"/>
            <w:r w:rsidRPr="00AB035E">
              <w:rPr>
                <w:rFonts w:ascii="Times New Roman" w:hAnsi="Times New Roman"/>
                <w:bCs/>
                <w:szCs w:val="22"/>
              </w:rPr>
              <w:t>100-200</w:t>
            </w:r>
            <w:proofErr w:type="gramEnd"/>
            <w:r w:rsidRPr="00AB035E">
              <w:rPr>
                <w:rFonts w:ascii="Times New Roman" w:hAnsi="Times New Roman"/>
                <w:bCs/>
                <w:szCs w:val="22"/>
              </w:rPr>
              <w:t xml:space="preserve"> м выше по течению</w:t>
            </w:r>
          </w:p>
          <w:p w14:paraId="3C874F49" w14:textId="77777777" w:rsidR="00D55F0B" w:rsidRPr="00AB035E" w:rsidRDefault="00D55F0B" w:rsidP="00A866E0">
            <w:pPr>
              <w:pStyle w:val="a3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bCs/>
                <w:szCs w:val="22"/>
              </w:rPr>
            </w:pPr>
            <w:r w:rsidRPr="00AB035E">
              <w:rPr>
                <w:rFonts w:ascii="Times New Roman" w:hAnsi="Times New Roman"/>
                <w:bCs/>
                <w:szCs w:val="22"/>
              </w:rPr>
              <w:t>Ниже по течению</w:t>
            </w:r>
          </w:p>
          <w:p w14:paraId="2DF97B0A" w14:textId="77777777" w:rsidR="00D55F0B" w:rsidRPr="00AB035E" w:rsidRDefault="00D55F0B" w:rsidP="00A866E0">
            <w:pPr>
              <w:pStyle w:val="a3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bCs/>
                <w:szCs w:val="22"/>
              </w:rPr>
            </w:pPr>
            <w:r w:rsidRPr="00AB035E">
              <w:rPr>
                <w:rFonts w:ascii="Times New Roman" w:hAnsi="Times New Roman"/>
                <w:bCs/>
                <w:szCs w:val="22"/>
              </w:rPr>
              <w:t xml:space="preserve">В местах массовых </w:t>
            </w:r>
            <w:proofErr w:type="spellStart"/>
            <w:r w:rsidRPr="00AB035E">
              <w:rPr>
                <w:rFonts w:ascii="Times New Roman" w:hAnsi="Times New Roman"/>
                <w:bCs/>
                <w:szCs w:val="22"/>
              </w:rPr>
              <w:t>заболеванийнаселения</w:t>
            </w:r>
            <w:proofErr w:type="spellEnd"/>
          </w:p>
          <w:p w14:paraId="56F1E81A" w14:textId="77777777" w:rsidR="00D55F0B" w:rsidRPr="00AB035E" w:rsidRDefault="00D55F0B" w:rsidP="00A866E0">
            <w:pPr>
              <w:pStyle w:val="a3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/>
                <w:bCs/>
                <w:szCs w:val="22"/>
              </w:rPr>
            </w:pPr>
            <w:r w:rsidRPr="00AB035E">
              <w:rPr>
                <w:rFonts w:ascii="Times New Roman" w:hAnsi="Times New Roman"/>
                <w:bCs/>
                <w:szCs w:val="22"/>
              </w:rPr>
              <w:lastRenderedPageBreak/>
              <w:t>В местах гибели фауны рек и озёр</w:t>
            </w:r>
          </w:p>
          <w:p w14:paraId="19621380" w14:textId="77777777" w:rsidR="00D55F0B" w:rsidRPr="00472480" w:rsidRDefault="00D55F0B" w:rsidP="00A866E0">
            <w:pPr>
              <w:rPr>
                <w:bCs/>
              </w:rPr>
            </w:pPr>
            <w:r w:rsidRPr="00472480">
              <w:rPr>
                <w:bCs/>
              </w:rPr>
              <w:t>Из перечисленного выше правильно:</w:t>
            </w:r>
          </w:p>
          <w:p w14:paraId="6292D81C" w14:textId="77777777" w:rsidR="00D55F0B" w:rsidRPr="00472480" w:rsidRDefault="00D55F0B" w:rsidP="001C1E0E">
            <w:pPr>
              <w:jc w:val="both"/>
            </w:pPr>
            <w:r w:rsidRPr="00472480">
              <w:rPr>
                <w:bCs/>
              </w:rPr>
              <w:t>А – 1, 4; Б – 2, 5; В – 3, 4, 5; Г – 2, 3; Д – 1-3</w:t>
            </w:r>
          </w:p>
        </w:tc>
        <w:tc>
          <w:tcPr>
            <w:tcW w:w="1808" w:type="dxa"/>
          </w:tcPr>
          <w:p w14:paraId="3679965F" w14:textId="77777777" w:rsidR="00D55F0B" w:rsidRPr="00472480" w:rsidRDefault="00D55F0B" w:rsidP="00BA7728">
            <w:pPr>
              <w:jc w:val="both"/>
            </w:pPr>
            <w:r w:rsidRPr="00472480">
              <w:lastRenderedPageBreak/>
              <w:t>УК-1; ПК- 3</w:t>
            </w:r>
          </w:p>
        </w:tc>
      </w:tr>
      <w:tr w:rsidR="00D55F0B" w:rsidRPr="00472480" w14:paraId="4FB567DC" w14:textId="77777777" w:rsidTr="00BA7728">
        <w:trPr>
          <w:trHeight w:val="377"/>
        </w:trPr>
        <w:tc>
          <w:tcPr>
            <w:tcW w:w="709" w:type="dxa"/>
            <w:vMerge/>
          </w:tcPr>
          <w:p w14:paraId="6853C171" w14:textId="77777777" w:rsidR="00D55F0B" w:rsidRPr="00472480" w:rsidRDefault="00D55F0B" w:rsidP="00EF0D0E">
            <w:pPr>
              <w:jc w:val="center"/>
            </w:pPr>
          </w:p>
        </w:tc>
        <w:tc>
          <w:tcPr>
            <w:tcW w:w="6946" w:type="dxa"/>
          </w:tcPr>
          <w:p w14:paraId="7030E955" w14:textId="77777777" w:rsidR="00D55F0B" w:rsidRPr="00472480" w:rsidRDefault="00D55F0B" w:rsidP="001C1E0E">
            <w:pPr>
              <w:jc w:val="both"/>
            </w:pPr>
            <w:r w:rsidRPr="00472480">
              <w:rPr>
                <w:i/>
              </w:rPr>
              <w:t>Ответ</w:t>
            </w:r>
            <w:r w:rsidRPr="00472480">
              <w:t>: Д</w:t>
            </w:r>
          </w:p>
        </w:tc>
        <w:tc>
          <w:tcPr>
            <w:tcW w:w="1808" w:type="dxa"/>
          </w:tcPr>
          <w:p w14:paraId="1F74678E" w14:textId="77777777" w:rsidR="00D55F0B" w:rsidRPr="00472480" w:rsidRDefault="00D55F0B" w:rsidP="001C1E0E">
            <w:pPr>
              <w:jc w:val="both"/>
            </w:pPr>
          </w:p>
        </w:tc>
      </w:tr>
      <w:tr w:rsidR="00D55F0B" w:rsidRPr="00472480" w14:paraId="61F52F73" w14:textId="77777777" w:rsidTr="00BA7728">
        <w:trPr>
          <w:trHeight w:val="4917"/>
        </w:trPr>
        <w:tc>
          <w:tcPr>
            <w:tcW w:w="709" w:type="dxa"/>
            <w:vMerge w:val="restart"/>
          </w:tcPr>
          <w:p w14:paraId="7D5E4261" w14:textId="77777777" w:rsidR="00D55F0B" w:rsidRPr="00472480" w:rsidRDefault="00D55F0B" w:rsidP="00EF0D0E">
            <w:pPr>
              <w:jc w:val="center"/>
            </w:pPr>
            <w:r w:rsidRPr="00472480">
              <w:t>2.</w:t>
            </w:r>
          </w:p>
        </w:tc>
        <w:tc>
          <w:tcPr>
            <w:tcW w:w="6946" w:type="dxa"/>
          </w:tcPr>
          <w:p w14:paraId="24256CD0" w14:textId="77777777" w:rsidR="00D55F0B" w:rsidRPr="00472480" w:rsidRDefault="00D55F0B" w:rsidP="00DB7DAD">
            <w:pPr>
              <w:widowControl w:val="0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Возможность сохранения инфекции на территории после ликвидации завозной вспышки холеры определяется:</w:t>
            </w:r>
          </w:p>
          <w:p w14:paraId="4ACC3EDB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1 – возможностью сохранения возбудителя в открытых водоемах;</w:t>
            </w:r>
          </w:p>
          <w:p w14:paraId="1894227D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2 – наличием невыявленных носителей;</w:t>
            </w:r>
          </w:p>
          <w:p w14:paraId="05FBE177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3 – сохранением возбудителя в гидробионтах;</w:t>
            </w:r>
          </w:p>
          <w:p w14:paraId="2B0553B8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4 – наличием больных стертыми формами болезни</w:t>
            </w:r>
          </w:p>
          <w:p w14:paraId="06698A3F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</w:p>
          <w:p w14:paraId="19E9428B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A. 1,2,3;</w:t>
            </w:r>
          </w:p>
          <w:p w14:paraId="24AA960E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 xml:space="preserve">B. </w:t>
            </w:r>
            <w:proofErr w:type="gramStart"/>
            <w:r w:rsidRPr="00472480">
              <w:rPr>
                <w:sz w:val="28"/>
                <w:szCs w:val="28"/>
                <w:lang w:val="en-US"/>
              </w:rPr>
              <w:t>1,3;</w:t>
            </w:r>
            <w:proofErr w:type="gramEnd"/>
          </w:p>
          <w:p w14:paraId="3F4B5C78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 xml:space="preserve">C. </w:t>
            </w:r>
            <w:proofErr w:type="gramStart"/>
            <w:r w:rsidRPr="00472480">
              <w:rPr>
                <w:sz w:val="28"/>
                <w:szCs w:val="28"/>
                <w:lang w:val="en-US"/>
              </w:rPr>
              <w:t>2,4;</w:t>
            </w:r>
            <w:proofErr w:type="gramEnd"/>
          </w:p>
          <w:p w14:paraId="49274913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 xml:space="preserve">D. </w:t>
            </w:r>
            <w:proofErr w:type="gramStart"/>
            <w:r w:rsidRPr="00472480">
              <w:rPr>
                <w:sz w:val="28"/>
                <w:szCs w:val="28"/>
                <w:lang w:val="en-US"/>
              </w:rPr>
              <w:t>4;</w:t>
            </w:r>
            <w:proofErr w:type="gramEnd"/>
          </w:p>
          <w:p w14:paraId="032B43CF" w14:textId="77777777" w:rsidR="00D55F0B" w:rsidRPr="00472480" w:rsidRDefault="00D55F0B" w:rsidP="00DB7DAD">
            <w:pPr>
              <w:widowControl w:val="0"/>
              <w:ind w:left="708"/>
              <w:jc w:val="both"/>
              <w:rPr>
                <w:sz w:val="28"/>
                <w:szCs w:val="28"/>
                <w:lang w:val="en-US"/>
              </w:rPr>
            </w:pPr>
            <w:r w:rsidRPr="00472480">
              <w:rPr>
                <w:sz w:val="28"/>
                <w:szCs w:val="28"/>
                <w:lang w:val="en-US"/>
              </w:rPr>
              <w:t>E. 1,2,3,4</w:t>
            </w:r>
          </w:p>
        </w:tc>
        <w:tc>
          <w:tcPr>
            <w:tcW w:w="1808" w:type="dxa"/>
          </w:tcPr>
          <w:p w14:paraId="2DD510E0" w14:textId="77777777" w:rsidR="00D55F0B" w:rsidRPr="00472480" w:rsidRDefault="00D55F0B" w:rsidP="001C1E0E">
            <w:pPr>
              <w:jc w:val="both"/>
            </w:pPr>
            <w:r w:rsidRPr="00472480">
              <w:t>ПК- 3</w:t>
            </w:r>
          </w:p>
        </w:tc>
      </w:tr>
      <w:tr w:rsidR="00D55F0B" w:rsidRPr="00472480" w14:paraId="529CE0EB" w14:textId="77777777" w:rsidTr="00BA7728">
        <w:trPr>
          <w:trHeight w:val="410"/>
        </w:trPr>
        <w:tc>
          <w:tcPr>
            <w:tcW w:w="709" w:type="dxa"/>
            <w:vMerge/>
          </w:tcPr>
          <w:p w14:paraId="162A49F6" w14:textId="77777777" w:rsidR="00D55F0B" w:rsidRPr="00472480" w:rsidRDefault="00D55F0B" w:rsidP="00EF0D0E">
            <w:pPr>
              <w:jc w:val="center"/>
            </w:pPr>
          </w:p>
        </w:tc>
        <w:tc>
          <w:tcPr>
            <w:tcW w:w="6946" w:type="dxa"/>
          </w:tcPr>
          <w:p w14:paraId="6F642D85" w14:textId="77777777" w:rsidR="00D55F0B" w:rsidRPr="00472480" w:rsidRDefault="00D55F0B" w:rsidP="001C1E0E">
            <w:pPr>
              <w:jc w:val="both"/>
            </w:pPr>
            <w:r w:rsidRPr="00472480">
              <w:rPr>
                <w:i/>
              </w:rPr>
              <w:t>Ответ</w:t>
            </w:r>
            <w:r w:rsidRPr="00472480">
              <w:t>: Е</w:t>
            </w:r>
          </w:p>
        </w:tc>
        <w:tc>
          <w:tcPr>
            <w:tcW w:w="1808" w:type="dxa"/>
          </w:tcPr>
          <w:p w14:paraId="71332845" w14:textId="77777777" w:rsidR="00D55F0B" w:rsidRPr="00472480" w:rsidRDefault="00D55F0B" w:rsidP="001C1E0E">
            <w:pPr>
              <w:jc w:val="both"/>
            </w:pPr>
          </w:p>
        </w:tc>
      </w:tr>
      <w:tr w:rsidR="00D55F0B" w:rsidRPr="00472480" w14:paraId="0E49C3C6" w14:textId="77777777" w:rsidTr="001C1E0E">
        <w:tc>
          <w:tcPr>
            <w:tcW w:w="709" w:type="dxa"/>
            <w:vMerge w:val="restart"/>
          </w:tcPr>
          <w:p w14:paraId="676D68F7" w14:textId="77777777" w:rsidR="00D55F0B" w:rsidRPr="00472480" w:rsidRDefault="00D55F0B" w:rsidP="00EF0D0E">
            <w:pPr>
              <w:jc w:val="center"/>
            </w:pPr>
            <w:r w:rsidRPr="00472480">
              <w:t>3.</w:t>
            </w:r>
          </w:p>
        </w:tc>
        <w:tc>
          <w:tcPr>
            <w:tcW w:w="6946" w:type="dxa"/>
          </w:tcPr>
          <w:p w14:paraId="6B60C483" w14:textId="77777777" w:rsidR="00D55F0B" w:rsidRPr="00472480" w:rsidRDefault="00D55F0B" w:rsidP="009C04DE">
            <w:pPr>
              <w:widowControl w:val="0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Лабораторным исследованием при подозрении на малярию является:</w:t>
            </w:r>
          </w:p>
          <w:p w14:paraId="7A5FCE4C" w14:textId="77777777" w:rsidR="00D55F0B" w:rsidRPr="00472480" w:rsidRDefault="00D55F0B" w:rsidP="009C04D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A. исследование толстой капли крови и мазка крови на наличие паразита;</w:t>
            </w:r>
          </w:p>
          <w:p w14:paraId="487A2B6D" w14:textId="77777777" w:rsidR="00D55F0B" w:rsidRPr="00472480" w:rsidRDefault="00D55F0B" w:rsidP="009C04D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B. бактериологическое исследование крови;</w:t>
            </w:r>
          </w:p>
          <w:p w14:paraId="11E0CB25" w14:textId="77777777" w:rsidR="00D55F0B" w:rsidRPr="00472480" w:rsidRDefault="00D55F0B" w:rsidP="009C04D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C. внутрикожная аллергическая проба;</w:t>
            </w:r>
          </w:p>
          <w:p w14:paraId="77DDF60C" w14:textId="77777777" w:rsidR="00D55F0B" w:rsidRPr="00472480" w:rsidRDefault="00D55F0B" w:rsidP="009C04DE">
            <w:pPr>
              <w:widowControl w:val="0"/>
              <w:ind w:left="708"/>
              <w:jc w:val="both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D. реакция непрямой гемагглютинации;</w:t>
            </w:r>
          </w:p>
          <w:p w14:paraId="19351FA0" w14:textId="77777777" w:rsidR="00D55F0B" w:rsidRPr="00472480" w:rsidRDefault="00D55F0B" w:rsidP="009C04DE">
            <w:pPr>
              <w:ind w:firstLine="743"/>
              <w:jc w:val="both"/>
            </w:pPr>
            <w:r w:rsidRPr="00472480">
              <w:rPr>
                <w:sz w:val="28"/>
                <w:szCs w:val="28"/>
              </w:rPr>
              <w:t>E. реакция связывания комплемента</w:t>
            </w:r>
          </w:p>
        </w:tc>
        <w:tc>
          <w:tcPr>
            <w:tcW w:w="1808" w:type="dxa"/>
          </w:tcPr>
          <w:p w14:paraId="260AFAF1" w14:textId="77777777" w:rsidR="00D55F0B" w:rsidRPr="00472480" w:rsidRDefault="00D55F0B" w:rsidP="001C1E0E">
            <w:pPr>
              <w:jc w:val="both"/>
            </w:pPr>
            <w:r w:rsidRPr="00472480">
              <w:t>ПК- 3</w:t>
            </w:r>
          </w:p>
        </w:tc>
      </w:tr>
      <w:tr w:rsidR="00D55F0B" w:rsidRPr="00472480" w14:paraId="47F9DCBD" w14:textId="77777777" w:rsidTr="001C1E0E">
        <w:tc>
          <w:tcPr>
            <w:tcW w:w="709" w:type="dxa"/>
            <w:vMerge/>
          </w:tcPr>
          <w:p w14:paraId="3EE83CB3" w14:textId="77777777" w:rsidR="00D55F0B" w:rsidRPr="00472480" w:rsidRDefault="00D55F0B" w:rsidP="00EF0D0E">
            <w:pPr>
              <w:jc w:val="center"/>
            </w:pPr>
          </w:p>
        </w:tc>
        <w:tc>
          <w:tcPr>
            <w:tcW w:w="6946" w:type="dxa"/>
          </w:tcPr>
          <w:p w14:paraId="6E6D7A96" w14:textId="77777777" w:rsidR="00D55F0B" w:rsidRPr="00472480" w:rsidRDefault="00D55F0B" w:rsidP="001C1E0E">
            <w:pPr>
              <w:jc w:val="both"/>
            </w:pPr>
            <w:r w:rsidRPr="00472480">
              <w:rPr>
                <w:i/>
              </w:rPr>
              <w:t>Ответ</w:t>
            </w:r>
            <w:r w:rsidRPr="00472480">
              <w:t>: А</w:t>
            </w:r>
          </w:p>
        </w:tc>
        <w:tc>
          <w:tcPr>
            <w:tcW w:w="1808" w:type="dxa"/>
          </w:tcPr>
          <w:p w14:paraId="7904CB58" w14:textId="77777777" w:rsidR="00D55F0B" w:rsidRPr="00472480" w:rsidRDefault="00D55F0B" w:rsidP="001C1E0E">
            <w:pPr>
              <w:jc w:val="both"/>
            </w:pPr>
          </w:p>
        </w:tc>
      </w:tr>
    </w:tbl>
    <w:p w14:paraId="57961C8B" w14:textId="77777777" w:rsidR="00E548A0" w:rsidRPr="00472480" w:rsidRDefault="00E548A0" w:rsidP="00021AA4">
      <w:pPr>
        <w:jc w:val="both"/>
        <w:rPr>
          <w:sz w:val="28"/>
          <w:szCs w:val="28"/>
        </w:rPr>
      </w:pPr>
    </w:p>
    <w:p w14:paraId="34D1F130" w14:textId="77777777" w:rsidR="00D55F0B" w:rsidRPr="00472480" w:rsidRDefault="00D55F0B" w:rsidP="00587B95">
      <w:pPr>
        <w:numPr>
          <w:ilvl w:val="2"/>
          <w:numId w:val="5"/>
        </w:numPr>
        <w:jc w:val="both"/>
        <w:rPr>
          <w:sz w:val="28"/>
          <w:szCs w:val="28"/>
        </w:rPr>
      </w:pPr>
      <w:r w:rsidRPr="00472480">
        <w:rPr>
          <w:b/>
          <w:sz w:val="28"/>
          <w:szCs w:val="28"/>
        </w:rPr>
        <w:t>Примеры контрольных вопросов, выявляющих теоретическую подготовку ординатора (этап собеседования):</w:t>
      </w:r>
    </w:p>
    <w:p w14:paraId="751E9F77" w14:textId="77777777" w:rsidR="00D55F0B" w:rsidRPr="00472480" w:rsidRDefault="00D55F0B" w:rsidP="004B133E">
      <w:pPr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"/>
        <w:gridCol w:w="6466"/>
        <w:gridCol w:w="2074"/>
      </w:tblGrid>
      <w:tr w:rsidR="00D55F0B" w:rsidRPr="00472480" w14:paraId="5E43F516" w14:textId="77777777" w:rsidTr="004B662E">
        <w:tc>
          <w:tcPr>
            <w:tcW w:w="709" w:type="dxa"/>
          </w:tcPr>
          <w:p w14:paraId="32D8A10D" w14:textId="77777777" w:rsidR="00D55F0B" w:rsidRPr="00472480" w:rsidRDefault="00D55F0B" w:rsidP="004B662E">
            <w:pPr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</w:tc>
        <w:tc>
          <w:tcPr>
            <w:tcW w:w="6662" w:type="dxa"/>
          </w:tcPr>
          <w:p w14:paraId="3BA73D20" w14:textId="77777777" w:rsidR="00D55F0B" w:rsidRPr="00472480" w:rsidRDefault="00D55F0B" w:rsidP="004B662E">
            <w:pPr>
              <w:jc w:val="center"/>
              <w:rPr>
                <w:b/>
              </w:rPr>
            </w:pPr>
            <w:r w:rsidRPr="00472480">
              <w:rPr>
                <w:b/>
              </w:rPr>
              <w:t>Содержание вопроса</w:t>
            </w:r>
          </w:p>
        </w:tc>
        <w:tc>
          <w:tcPr>
            <w:tcW w:w="2092" w:type="dxa"/>
          </w:tcPr>
          <w:p w14:paraId="19E0C075" w14:textId="77777777" w:rsidR="00D55F0B" w:rsidRPr="00472480" w:rsidRDefault="00D55F0B" w:rsidP="004B662E">
            <w:pPr>
              <w:jc w:val="center"/>
              <w:rPr>
                <w:b/>
              </w:rPr>
            </w:pPr>
            <w:r w:rsidRPr="00472480">
              <w:rPr>
                <w:b/>
              </w:rPr>
              <w:t>Индексы проверяемых компетенций</w:t>
            </w:r>
          </w:p>
        </w:tc>
      </w:tr>
      <w:tr w:rsidR="00D55F0B" w:rsidRPr="00472480" w14:paraId="5034A602" w14:textId="77777777" w:rsidTr="00EF6476">
        <w:tc>
          <w:tcPr>
            <w:tcW w:w="9463" w:type="dxa"/>
            <w:gridSpan w:val="3"/>
          </w:tcPr>
          <w:p w14:paraId="701E29C0" w14:textId="77777777" w:rsidR="00D55F0B" w:rsidRPr="00472480" w:rsidRDefault="00D55F0B" w:rsidP="004B662E">
            <w:pPr>
              <w:jc w:val="center"/>
              <w:rPr>
                <w:b/>
              </w:rPr>
            </w:pPr>
            <w:r w:rsidRPr="00472480">
              <w:rPr>
                <w:b/>
                <w:bCs/>
                <w:i/>
              </w:rPr>
              <w:t>Тема учебной дисциплины</w:t>
            </w:r>
          </w:p>
        </w:tc>
      </w:tr>
      <w:tr w:rsidR="00D55F0B" w:rsidRPr="00472480" w14:paraId="5270D5C0" w14:textId="77777777" w:rsidTr="00083984">
        <w:tc>
          <w:tcPr>
            <w:tcW w:w="709" w:type="dxa"/>
            <w:vMerge w:val="restart"/>
          </w:tcPr>
          <w:p w14:paraId="0ED16CED" w14:textId="77777777" w:rsidR="00D55F0B" w:rsidRPr="00472480" w:rsidRDefault="00D55F0B" w:rsidP="00C876BB">
            <w:pPr>
              <w:jc w:val="center"/>
            </w:pPr>
            <w:r w:rsidRPr="00472480">
              <w:t>1.</w:t>
            </w:r>
          </w:p>
        </w:tc>
        <w:tc>
          <w:tcPr>
            <w:tcW w:w="6662" w:type="dxa"/>
          </w:tcPr>
          <w:p w14:paraId="134C7D8B" w14:textId="77777777" w:rsidR="00D55F0B" w:rsidRPr="00472480" w:rsidRDefault="00D55F0B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Какие существуют теоретические обоснования для ликвидации инфекций?</w:t>
            </w:r>
          </w:p>
        </w:tc>
        <w:tc>
          <w:tcPr>
            <w:tcW w:w="2092" w:type="dxa"/>
          </w:tcPr>
          <w:p w14:paraId="7878EEDF" w14:textId="77777777" w:rsidR="00D55F0B" w:rsidRPr="00472480" w:rsidRDefault="00D55F0B" w:rsidP="00BA7728">
            <w:pPr>
              <w:jc w:val="both"/>
            </w:pPr>
            <w:r w:rsidRPr="00472480">
              <w:t>УК-1; ПК-3</w:t>
            </w:r>
          </w:p>
        </w:tc>
      </w:tr>
      <w:tr w:rsidR="00D55F0B" w:rsidRPr="00472480" w14:paraId="4D589625" w14:textId="77777777" w:rsidTr="00083984">
        <w:tc>
          <w:tcPr>
            <w:tcW w:w="709" w:type="dxa"/>
            <w:vMerge/>
          </w:tcPr>
          <w:p w14:paraId="4DC50070" w14:textId="77777777" w:rsidR="00D55F0B" w:rsidRPr="00472480" w:rsidRDefault="00D55F0B" w:rsidP="00C876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19AEB2CA" w14:textId="77777777" w:rsidR="00D55F0B" w:rsidRPr="00472480" w:rsidRDefault="00D55F0B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под ликвидацией инфекционной болезни при антропонозах понимают полное прекращение циркуляции возбудителя (его уничтожение) на данной территории. При зоонозах важно не допустить заболеваний людей при наличии соответствующих заболеваний у животных, что можно достичь либо путем специфической профилактики, либо путем уничтожения природных очагов болезни.</w:t>
            </w:r>
          </w:p>
        </w:tc>
        <w:tc>
          <w:tcPr>
            <w:tcW w:w="2092" w:type="dxa"/>
          </w:tcPr>
          <w:p w14:paraId="5E0DAAA6" w14:textId="77777777" w:rsidR="00D55F0B" w:rsidRPr="00472480" w:rsidRDefault="00D55F0B" w:rsidP="00C876BB">
            <w:pPr>
              <w:jc w:val="both"/>
              <w:rPr>
                <w:sz w:val="28"/>
                <w:szCs w:val="28"/>
              </w:rPr>
            </w:pPr>
          </w:p>
        </w:tc>
      </w:tr>
      <w:tr w:rsidR="00D55F0B" w:rsidRPr="00472480" w14:paraId="6AA878F2" w14:textId="77777777" w:rsidTr="00083984">
        <w:tc>
          <w:tcPr>
            <w:tcW w:w="709" w:type="dxa"/>
            <w:vMerge w:val="restart"/>
          </w:tcPr>
          <w:p w14:paraId="5A84DC3C" w14:textId="77777777" w:rsidR="00D55F0B" w:rsidRPr="00472480" w:rsidRDefault="00D55F0B" w:rsidP="00C876BB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2.</w:t>
            </w:r>
          </w:p>
        </w:tc>
        <w:tc>
          <w:tcPr>
            <w:tcW w:w="6662" w:type="dxa"/>
          </w:tcPr>
          <w:p w14:paraId="3601DEFC" w14:textId="77777777" w:rsidR="00D55F0B" w:rsidRPr="00472480" w:rsidRDefault="00D55F0B" w:rsidP="00C876BB">
            <w:pPr>
              <w:rPr>
                <w:bCs/>
              </w:rPr>
            </w:pPr>
            <w:r w:rsidRPr="00472480">
              <w:t>Какое влияние оказывает специфический иммунитет и факторы неспецифической защиты организма на эпидемический процесс?</w:t>
            </w:r>
          </w:p>
        </w:tc>
        <w:tc>
          <w:tcPr>
            <w:tcW w:w="2092" w:type="dxa"/>
          </w:tcPr>
          <w:p w14:paraId="00D446B0" w14:textId="77777777" w:rsidR="00D55F0B" w:rsidRPr="00472480" w:rsidRDefault="00D55F0B" w:rsidP="00BA7728">
            <w:pPr>
              <w:jc w:val="both"/>
              <w:rPr>
                <w:sz w:val="28"/>
                <w:szCs w:val="28"/>
              </w:rPr>
            </w:pPr>
            <w:r w:rsidRPr="00472480">
              <w:t>ПК-3</w:t>
            </w:r>
          </w:p>
        </w:tc>
      </w:tr>
      <w:tr w:rsidR="00D55F0B" w:rsidRPr="00472480" w14:paraId="4D4DD4D0" w14:textId="77777777" w:rsidTr="00083984">
        <w:tc>
          <w:tcPr>
            <w:tcW w:w="709" w:type="dxa"/>
            <w:vMerge/>
          </w:tcPr>
          <w:p w14:paraId="5C34BFCB" w14:textId="77777777" w:rsidR="00D55F0B" w:rsidRPr="00472480" w:rsidRDefault="00D55F0B" w:rsidP="00C876B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6EAEB8EB" w14:textId="77777777" w:rsidR="00D55F0B" w:rsidRPr="00472480" w:rsidRDefault="00D55F0B" w:rsidP="00C876BB">
            <w:pPr>
              <w:rPr>
                <w:bCs/>
              </w:rPr>
            </w:pPr>
            <w:r w:rsidRPr="00472480">
              <w:rPr>
                <w:bCs/>
                <w:i/>
              </w:rPr>
              <w:t>Ответ</w:t>
            </w:r>
            <w:r w:rsidRPr="00472480">
              <w:rPr>
                <w:bCs/>
              </w:rPr>
              <w:t>:</w:t>
            </w:r>
            <w:r w:rsidRPr="00472480">
              <w:t xml:space="preserve"> Иммунитет выступает в роли специфического ответа на проникновение чужеродного агента, является </w:t>
            </w:r>
            <w:r w:rsidRPr="00472480">
              <w:rPr>
                <w:bCs/>
              </w:rPr>
              <w:t>внутренним регулятором в эпидемическом процессе</w:t>
            </w:r>
            <w:r w:rsidRPr="00472480">
              <w:t>, обусловливает непрерывно происходящие внутренние изменения популяций возбудителей. Под действием иммунологических факторов в популяциях возбудителей непрерывно происходят изменения вирулентности, антигенной структуры, иммуногенности и т.д., что влияет на развитие эпидемического процесса. Циркуляция популяций возбудителей среди невосприимчивых людей приводит к снижению численности и вирулентности популяций возбудителей, а, соответственно, к снижению активности эпидемического процесса и к снижению заболеваемости вплоть до прекращения ее.</w:t>
            </w:r>
          </w:p>
        </w:tc>
        <w:tc>
          <w:tcPr>
            <w:tcW w:w="2092" w:type="dxa"/>
          </w:tcPr>
          <w:p w14:paraId="3FF8F7F9" w14:textId="77777777" w:rsidR="00D55F0B" w:rsidRPr="00472480" w:rsidRDefault="00D55F0B" w:rsidP="00C876BB">
            <w:pPr>
              <w:jc w:val="both"/>
              <w:rPr>
                <w:sz w:val="28"/>
                <w:szCs w:val="28"/>
              </w:rPr>
            </w:pPr>
          </w:p>
        </w:tc>
      </w:tr>
      <w:tr w:rsidR="00D55F0B" w:rsidRPr="00472480" w14:paraId="51750091" w14:textId="77777777" w:rsidTr="00083984">
        <w:tc>
          <w:tcPr>
            <w:tcW w:w="709" w:type="dxa"/>
            <w:vMerge w:val="restart"/>
          </w:tcPr>
          <w:p w14:paraId="3DEA02BC" w14:textId="77777777" w:rsidR="00D55F0B" w:rsidRPr="00472480" w:rsidRDefault="00D55F0B" w:rsidP="00C876BB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3.</w:t>
            </w:r>
          </w:p>
        </w:tc>
        <w:tc>
          <w:tcPr>
            <w:tcW w:w="6662" w:type="dxa"/>
          </w:tcPr>
          <w:p w14:paraId="5577B199" w14:textId="77777777" w:rsidR="00D55F0B" w:rsidRPr="00472480" w:rsidRDefault="00D55F0B" w:rsidP="00C876BB">
            <w:pPr>
              <w:rPr>
                <w:bCs/>
              </w:rPr>
            </w:pPr>
            <w:r w:rsidRPr="00472480">
              <w:t>Что собой представляет восприимчивость, резистентность и иммунитет?</w:t>
            </w:r>
          </w:p>
        </w:tc>
        <w:tc>
          <w:tcPr>
            <w:tcW w:w="2092" w:type="dxa"/>
          </w:tcPr>
          <w:p w14:paraId="6BE52979" w14:textId="77777777" w:rsidR="00D55F0B" w:rsidRPr="00472480" w:rsidRDefault="00D55F0B" w:rsidP="00BA7728">
            <w:pPr>
              <w:jc w:val="both"/>
              <w:rPr>
                <w:sz w:val="28"/>
                <w:szCs w:val="28"/>
              </w:rPr>
            </w:pPr>
            <w:r w:rsidRPr="00472480">
              <w:t>ПК-3</w:t>
            </w:r>
          </w:p>
        </w:tc>
      </w:tr>
      <w:tr w:rsidR="00D55F0B" w:rsidRPr="00472480" w14:paraId="3F08D3AC" w14:textId="77777777" w:rsidTr="00083984">
        <w:tc>
          <w:tcPr>
            <w:tcW w:w="709" w:type="dxa"/>
            <w:vMerge/>
          </w:tcPr>
          <w:p w14:paraId="10A38D06" w14:textId="77777777" w:rsidR="00D55F0B" w:rsidRPr="00472480" w:rsidRDefault="00D55F0B" w:rsidP="00C876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6D65EA8E" w14:textId="77777777" w:rsidR="00D55F0B" w:rsidRPr="00472480" w:rsidRDefault="00D55F0B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Ответ:</w:t>
            </w:r>
            <w:r w:rsidRPr="0047248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восприимчивость 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– способность реагировать на попадание в организм возбудителей инфекций возникновением болезни или носительства.</w:t>
            </w:r>
          </w:p>
          <w:p w14:paraId="79E43F72" w14:textId="77777777" w:rsidR="00D55F0B" w:rsidRPr="00472480" w:rsidRDefault="00D55F0B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Выделяют две группы факторов, обеспечивающих невосприимчивость человека к возбудителям инфекции: факторы неспецифической резистентности и специфической невосприимчивости (иммунитет).</w:t>
            </w:r>
          </w:p>
          <w:p w14:paraId="4462EDFA" w14:textId="77777777" w:rsidR="00D55F0B" w:rsidRPr="00472480" w:rsidRDefault="00D55F0B" w:rsidP="00C876BB">
            <w:pPr>
              <w:widowControl w:val="0"/>
              <w:autoSpaceDE w:val="0"/>
              <w:autoSpaceDN w:val="0"/>
              <w:adjustRightInd w:val="0"/>
            </w:pPr>
            <w:r w:rsidRPr="00472480">
              <w:rPr>
                <w:bCs/>
              </w:rPr>
              <w:t>Резистентность</w:t>
            </w:r>
            <w:r w:rsidRPr="00472480">
              <w:t xml:space="preserve"> — это устойчивость организма к действию патогенных факторов.</w:t>
            </w:r>
          </w:p>
          <w:p w14:paraId="22506983" w14:textId="77777777" w:rsidR="00D55F0B" w:rsidRPr="00472480" w:rsidRDefault="00D55F0B" w:rsidP="00C876BB">
            <w:pPr>
              <w:widowControl w:val="0"/>
              <w:autoSpaceDE w:val="0"/>
              <w:autoSpaceDN w:val="0"/>
              <w:adjustRightInd w:val="0"/>
            </w:pPr>
            <w:r w:rsidRPr="00472480">
              <w:t xml:space="preserve">Формы резистентности: </w:t>
            </w:r>
          </w:p>
          <w:p w14:paraId="01EC8A54" w14:textId="77777777" w:rsidR="00D55F0B" w:rsidRPr="00472480" w:rsidRDefault="00D55F0B" w:rsidP="00C876BB">
            <w:pPr>
              <w:widowControl w:val="0"/>
              <w:autoSpaceDE w:val="0"/>
              <w:autoSpaceDN w:val="0"/>
              <w:adjustRightInd w:val="0"/>
            </w:pPr>
            <w:r w:rsidRPr="00472480">
              <w:rPr>
                <w:i/>
                <w:iCs/>
              </w:rPr>
              <w:t>Первичная резистентность</w:t>
            </w:r>
            <w:r w:rsidRPr="00472480">
              <w:rPr>
                <w:bCs/>
              </w:rPr>
              <w:t xml:space="preserve"> </w:t>
            </w:r>
            <w:r w:rsidRPr="00472480">
              <w:t xml:space="preserve">является наследственной. </w:t>
            </w:r>
          </w:p>
          <w:p w14:paraId="6A8373C8" w14:textId="77777777" w:rsidR="00D55F0B" w:rsidRPr="00472480" w:rsidRDefault="00D55F0B" w:rsidP="00C876BB">
            <w:pPr>
              <w:widowControl w:val="0"/>
              <w:autoSpaceDE w:val="0"/>
              <w:autoSpaceDN w:val="0"/>
              <w:adjustRightInd w:val="0"/>
            </w:pPr>
            <w:r w:rsidRPr="00472480">
              <w:rPr>
                <w:i/>
                <w:iCs/>
              </w:rPr>
              <w:t>Вторичная резистентность</w:t>
            </w:r>
            <w:r w:rsidRPr="00472480">
              <w:rPr>
                <w:bCs/>
              </w:rPr>
              <w:t xml:space="preserve"> </w:t>
            </w:r>
            <w:r w:rsidRPr="00472480">
              <w:t xml:space="preserve">является приобретенной </w:t>
            </w:r>
          </w:p>
          <w:p w14:paraId="4FFDB37F" w14:textId="77777777" w:rsidR="00D55F0B" w:rsidRPr="00472480" w:rsidRDefault="00D55F0B" w:rsidP="00C876BB">
            <w:pPr>
              <w:widowControl w:val="0"/>
              <w:autoSpaceDE w:val="0"/>
              <w:autoSpaceDN w:val="0"/>
              <w:adjustRightInd w:val="0"/>
            </w:pPr>
            <w:r w:rsidRPr="00472480">
              <w:rPr>
                <w:i/>
                <w:iCs/>
              </w:rPr>
              <w:t>Пассивная резистентность организма</w:t>
            </w:r>
            <w:r w:rsidRPr="00472480">
              <w:rPr>
                <w:bCs/>
              </w:rPr>
              <w:t xml:space="preserve"> </w:t>
            </w:r>
            <w:r w:rsidRPr="00472480">
              <w:t>обеспечивается барьерными системами, наследственным иммунитетом.</w:t>
            </w:r>
          </w:p>
          <w:p w14:paraId="52DBF8EF" w14:textId="77777777" w:rsidR="00D55F0B" w:rsidRPr="00472480" w:rsidRDefault="00D55F0B" w:rsidP="00C876BB">
            <w:pPr>
              <w:pStyle w:val="121"/>
              <w:tabs>
                <w:tab w:val="left" w:pos="993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72480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Активная резистентность</w:t>
            </w:r>
            <w:r w:rsidRPr="00472480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</w:t>
            </w:r>
            <w:r w:rsidRPr="0047248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обеспечивается включением защитно-приспособительных и компенсаторных механизмов.</w:t>
            </w:r>
          </w:p>
          <w:p w14:paraId="5BE9D4F2" w14:textId="77777777" w:rsidR="00D55F0B" w:rsidRPr="00472480" w:rsidRDefault="00D55F0B" w:rsidP="00C876BB">
            <w:pPr>
              <w:rPr>
                <w:bCs/>
              </w:rPr>
            </w:pPr>
            <w:r w:rsidRPr="00472480">
              <w:t>Иммунитет – защитный барьер, способность человеческого организма противодействовать микроорганизмам. Иммунитет представляет собой совокупность процессов, явлений, которые обязаны оберегать и предоставлять круглосуточную защиту внутренней среды от патогенного воздействия.</w:t>
            </w:r>
          </w:p>
        </w:tc>
        <w:tc>
          <w:tcPr>
            <w:tcW w:w="2092" w:type="dxa"/>
          </w:tcPr>
          <w:p w14:paraId="349B25E0" w14:textId="77777777" w:rsidR="00D55F0B" w:rsidRPr="00472480" w:rsidRDefault="00D55F0B" w:rsidP="00C876BB">
            <w:pPr>
              <w:jc w:val="both"/>
              <w:rPr>
                <w:sz w:val="28"/>
                <w:szCs w:val="28"/>
              </w:rPr>
            </w:pPr>
          </w:p>
        </w:tc>
      </w:tr>
    </w:tbl>
    <w:p w14:paraId="50AD4A65" w14:textId="77777777" w:rsidR="00D55F0B" w:rsidRPr="00472480" w:rsidRDefault="00D55F0B" w:rsidP="00C876BB">
      <w:pPr>
        <w:widowControl w:val="0"/>
        <w:jc w:val="both"/>
        <w:rPr>
          <w:b/>
          <w:sz w:val="28"/>
          <w:szCs w:val="28"/>
        </w:rPr>
      </w:pPr>
    </w:p>
    <w:p w14:paraId="230BE786" w14:textId="77777777" w:rsidR="00D55F0B" w:rsidRPr="00472480" w:rsidRDefault="00D55F0B" w:rsidP="00587B95">
      <w:pPr>
        <w:widowControl w:val="0"/>
        <w:numPr>
          <w:ilvl w:val="2"/>
          <w:numId w:val="5"/>
        </w:numPr>
        <w:jc w:val="both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Примеры контрольных заданий, выявляющих практическую подготовку ординатора (этап собеседования):</w:t>
      </w:r>
    </w:p>
    <w:p w14:paraId="1ABDC990" w14:textId="77777777" w:rsidR="00D55F0B" w:rsidRPr="00472480" w:rsidRDefault="00D55F0B" w:rsidP="00D97601">
      <w:pPr>
        <w:widowControl w:val="0"/>
        <w:ind w:left="1080"/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"/>
        <w:gridCol w:w="6468"/>
        <w:gridCol w:w="2072"/>
      </w:tblGrid>
      <w:tr w:rsidR="00D55F0B" w:rsidRPr="00472480" w14:paraId="6B2C560F" w14:textId="77777777" w:rsidTr="001C1E0E">
        <w:tc>
          <w:tcPr>
            <w:tcW w:w="709" w:type="dxa"/>
          </w:tcPr>
          <w:p w14:paraId="7DEA5088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</w:tc>
        <w:tc>
          <w:tcPr>
            <w:tcW w:w="6662" w:type="dxa"/>
          </w:tcPr>
          <w:p w14:paraId="21206C97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</w:rPr>
              <w:t>Содержание задания</w:t>
            </w:r>
          </w:p>
        </w:tc>
        <w:tc>
          <w:tcPr>
            <w:tcW w:w="2092" w:type="dxa"/>
          </w:tcPr>
          <w:p w14:paraId="73F2A801" w14:textId="77777777" w:rsidR="00D55F0B" w:rsidRPr="00472480" w:rsidRDefault="00D55F0B" w:rsidP="001C1E0E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</w:rPr>
              <w:t xml:space="preserve">Индексы </w:t>
            </w:r>
          </w:p>
          <w:p w14:paraId="3F2435AF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  <w:bCs/>
              </w:rPr>
              <w:t>проверяемых компетенций</w:t>
            </w:r>
          </w:p>
        </w:tc>
      </w:tr>
      <w:tr w:rsidR="00D55F0B" w:rsidRPr="00472480" w14:paraId="3D182FB2" w14:textId="77777777" w:rsidTr="001C1E0E">
        <w:tc>
          <w:tcPr>
            <w:tcW w:w="9463" w:type="dxa"/>
            <w:gridSpan w:val="3"/>
          </w:tcPr>
          <w:p w14:paraId="1EEE7556" w14:textId="77777777" w:rsidR="00D55F0B" w:rsidRPr="00472480" w:rsidRDefault="00D55F0B" w:rsidP="001C1E0E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  <w:i/>
              </w:rPr>
              <w:t>Тема учебной дисциплины</w:t>
            </w:r>
          </w:p>
        </w:tc>
      </w:tr>
      <w:tr w:rsidR="00D55F0B" w:rsidRPr="00472480" w14:paraId="0E97EA00" w14:textId="77777777" w:rsidTr="001C1E0E">
        <w:tc>
          <w:tcPr>
            <w:tcW w:w="709" w:type="dxa"/>
            <w:vMerge w:val="restart"/>
          </w:tcPr>
          <w:p w14:paraId="63EA9621" w14:textId="77777777" w:rsidR="00D55F0B" w:rsidRPr="00472480" w:rsidRDefault="00D55F0B" w:rsidP="00EF0D0E">
            <w:pPr>
              <w:jc w:val="center"/>
            </w:pPr>
            <w:r w:rsidRPr="00472480">
              <w:t>1.</w:t>
            </w:r>
          </w:p>
        </w:tc>
        <w:tc>
          <w:tcPr>
            <w:tcW w:w="6662" w:type="dxa"/>
          </w:tcPr>
          <w:p w14:paraId="398E615B" w14:textId="77777777" w:rsidR="00D55F0B" w:rsidRPr="00AB035E" w:rsidRDefault="00D55F0B" w:rsidP="001C1E0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AB035E">
              <w:rPr>
                <w:rFonts w:ascii="Times New Roman" w:hAnsi="Times New Roman"/>
                <w:kern w:val="1"/>
                <w:sz w:val="24"/>
                <w:szCs w:val="24"/>
                <w:lang w:eastAsia="zh-CN"/>
              </w:rPr>
              <w:t>Определите порядок перевода на строгий противоэпидемический режим медицинской организации (инфекционного профиля) в случае госпитализации больного с подозрением на особо опасную инфекцию</w:t>
            </w:r>
          </w:p>
        </w:tc>
        <w:tc>
          <w:tcPr>
            <w:tcW w:w="2092" w:type="dxa"/>
          </w:tcPr>
          <w:p w14:paraId="2639B315" w14:textId="77777777" w:rsidR="00D55F0B" w:rsidRPr="00472480" w:rsidRDefault="00D55F0B" w:rsidP="00EF0D0E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388D1BBF" w14:textId="77777777" w:rsidTr="001C1E0E">
        <w:tc>
          <w:tcPr>
            <w:tcW w:w="709" w:type="dxa"/>
            <w:vMerge/>
          </w:tcPr>
          <w:p w14:paraId="74F8AC68" w14:textId="77777777" w:rsidR="00D55F0B" w:rsidRPr="00472480" w:rsidRDefault="00D55F0B" w:rsidP="00EF0D0E">
            <w:pPr>
              <w:jc w:val="center"/>
            </w:pPr>
          </w:p>
        </w:tc>
        <w:tc>
          <w:tcPr>
            <w:tcW w:w="6662" w:type="dxa"/>
          </w:tcPr>
          <w:p w14:paraId="02FB0AA5" w14:textId="77777777" w:rsidR="00D55F0B" w:rsidRPr="00472480" w:rsidRDefault="00D55F0B" w:rsidP="00C876BB">
            <w:pPr>
              <w:shd w:val="clear" w:color="auto" w:fill="FFFFFF"/>
              <w:textAlignment w:val="baseline"/>
            </w:pPr>
            <w:r w:rsidRPr="00472480">
              <w:rPr>
                <w:bCs/>
                <w:i/>
              </w:rPr>
              <w:t>Ответ</w:t>
            </w:r>
            <w:proofErr w:type="gramStart"/>
            <w:r w:rsidRPr="00472480">
              <w:rPr>
                <w:bCs/>
              </w:rPr>
              <w:t>:</w:t>
            </w:r>
            <w:r w:rsidRPr="00472480">
              <w:t xml:space="preserve"> При</w:t>
            </w:r>
            <w:proofErr w:type="gramEnd"/>
            <w:r w:rsidRPr="00472480">
              <w:t xml:space="preserve"> выявлении больного с особо опасной инфекцией проводятся противоэпидемические мероприятия, целью которых является локализация и ликвидация </w:t>
            </w:r>
            <w:r w:rsidRPr="00472480">
              <w:lastRenderedPageBreak/>
              <w:t>эпидемического очага. При зоонозных особо опасных инфекциях противоэпидемические мероприятия проводятся в тесном контакте с ветеринарной службой. Санитарно-противоэпидемические мероприятия проводятся на основании сведений, полученных в результате эпидемиологического обследования очага.</w:t>
            </w:r>
          </w:p>
          <w:p w14:paraId="73D40EF7" w14:textId="77777777" w:rsidR="00D55F0B" w:rsidRPr="00472480" w:rsidRDefault="00D55F0B" w:rsidP="006D4B39">
            <w:pPr>
              <w:shd w:val="clear" w:color="auto" w:fill="FFFFFF"/>
              <w:textAlignment w:val="baseline"/>
            </w:pPr>
            <w:r w:rsidRPr="00472480">
              <w:t>Организатором проведения этих мероприятий является врач-эпидемиолог, в обязанности которого входит:</w:t>
            </w:r>
          </w:p>
          <w:p w14:paraId="294F0E53" w14:textId="77777777" w:rsidR="00D55F0B" w:rsidRPr="00472480" w:rsidRDefault="00D55F0B" w:rsidP="00207A63">
            <w:pPr>
              <w:numPr>
                <w:ilvl w:val="0"/>
                <w:numId w:val="27"/>
              </w:numPr>
              <w:shd w:val="clear" w:color="auto" w:fill="FFFFFF"/>
              <w:ind w:left="0" w:firstLine="0"/>
              <w:textAlignment w:val="baseline"/>
            </w:pPr>
            <w:r w:rsidRPr="00472480">
              <w:t>формулировка эпидемиологического диагноза,</w:t>
            </w:r>
          </w:p>
          <w:p w14:paraId="58E54278" w14:textId="77777777" w:rsidR="00D55F0B" w:rsidRPr="00472480" w:rsidRDefault="00D55F0B" w:rsidP="00207A63">
            <w:pPr>
              <w:numPr>
                <w:ilvl w:val="0"/>
                <w:numId w:val="27"/>
              </w:numPr>
              <w:shd w:val="clear" w:color="auto" w:fill="FFFFFF"/>
              <w:ind w:left="0" w:firstLine="0"/>
              <w:textAlignment w:val="baseline"/>
            </w:pPr>
            <w:r w:rsidRPr="00472480">
              <w:t>сбор эпидемиологического анамнеза,</w:t>
            </w:r>
          </w:p>
          <w:p w14:paraId="6E33D7E6" w14:textId="77777777" w:rsidR="00D55F0B" w:rsidRPr="00472480" w:rsidRDefault="00D55F0B" w:rsidP="001C1E0E">
            <w:pPr>
              <w:numPr>
                <w:ilvl w:val="0"/>
                <w:numId w:val="27"/>
              </w:numPr>
              <w:shd w:val="clear" w:color="auto" w:fill="FFFFFF"/>
              <w:ind w:left="0" w:firstLine="0"/>
              <w:textAlignment w:val="baseline"/>
            </w:pPr>
            <w:r w:rsidRPr="00472480">
              <w:t>координация усилий необходимых специалистов, оценка эффективности и качества проводимых противоэпидемических мероприятий.</w:t>
            </w:r>
          </w:p>
        </w:tc>
        <w:tc>
          <w:tcPr>
            <w:tcW w:w="2092" w:type="dxa"/>
          </w:tcPr>
          <w:p w14:paraId="55EE7862" w14:textId="77777777" w:rsidR="00D55F0B" w:rsidRPr="00472480" w:rsidRDefault="00D55F0B" w:rsidP="001C1E0E">
            <w:pPr>
              <w:jc w:val="both"/>
            </w:pPr>
          </w:p>
        </w:tc>
      </w:tr>
      <w:tr w:rsidR="00D55F0B" w:rsidRPr="00472480" w14:paraId="1AE122E9" w14:textId="77777777" w:rsidTr="001C1E0E">
        <w:tc>
          <w:tcPr>
            <w:tcW w:w="709" w:type="dxa"/>
            <w:vMerge w:val="restart"/>
          </w:tcPr>
          <w:p w14:paraId="186E478E" w14:textId="77777777" w:rsidR="00D55F0B" w:rsidRPr="00472480" w:rsidRDefault="00D55F0B" w:rsidP="00EF0D0E">
            <w:pPr>
              <w:jc w:val="center"/>
            </w:pPr>
            <w:r w:rsidRPr="00472480">
              <w:t>2.</w:t>
            </w:r>
          </w:p>
        </w:tc>
        <w:tc>
          <w:tcPr>
            <w:tcW w:w="6662" w:type="dxa"/>
          </w:tcPr>
          <w:p w14:paraId="59BBCBE8" w14:textId="77777777" w:rsidR="00D55F0B" w:rsidRPr="00472480" w:rsidRDefault="00D55F0B" w:rsidP="001C1E0E">
            <w:pPr>
              <w:rPr>
                <w:bCs/>
              </w:rPr>
            </w:pPr>
            <w:r w:rsidRPr="00472480">
              <w:t>С какой целью проводится предстерилизационная очистка медицинского инструментария?</w:t>
            </w:r>
          </w:p>
        </w:tc>
        <w:tc>
          <w:tcPr>
            <w:tcW w:w="2092" w:type="dxa"/>
          </w:tcPr>
          <w:p w14:paraId="148A5B66" w14:textId="77777777" w:rsidR="00D55F0B" w:rsidRPr="00472480" w:rsidRDefault="00D55F0B" w:rsidP="00F52663">
            <w:r w:rsidRPr="00472480">
              <w:t>ПК-3</w:t>
            </w:r>
          </w:p>
        </w:tc>
      </w:tr>
      <w:tr w:rsidR="00D55F0B" w:rsidRPr="00472480" w14:paraId="041DD8B9" w14:textId="77777777" w:rsidTr="001C1E0E">
        <w:tc>
          <w:tcPr>
            <w:tcW w:w="709" w:type="dxa"/>
            <w:vMerge/>
          </w:tcPr>
          <w:p w14:paraId="4A0509BA" w14:textId="77777777" w:rsidR="00D55F0B" w:rsidRPr="00472480" w:rsidRDefault="00D55F0B" w:rsidP="00EF0D0E">
            <w:pPr>
              <w:jc w:val="center"/>
            </w:pPr>
          </w:p>
        </w:tc>
        <w:tc>
          <w:tcPr>
            <w:tcW w:w="6662" w:type="dxa"/>
          </w:tcPr>
          <w:p w14:paraId="3E53108B" w14:textId="77777777" w:rsidR="00D55F0B" w:rsidRPr="00472480" w:rsidRDefault="00D55F0B" w:rsidP="001D0828">
            <w:pPr>
              <w:pStyle w:val="afb"/>
              <w:spacing w:after="0"/>
              <w:ind w:left="0"/>
            </w:pPr>
            <w:r w:rsidRPr="00472480">
              <w:rPr>
                <w:bCs/>
                <w:i/>
              </w:rPr>
              <w:t>Ответ</w:t>
            </w:r>
            <w:r w:rsidRPr="00472480">
              <w:rPr>
                <w:bCs/>
              </w:rPr>
              <w:t>:</w:t>
            </w:r>
            <w:r w:rsidRPr="00472480">
              <w:rPr>
                <w:rFonts w:ascii="Verdana" w:hAnsi="Verdana"/>
                <w:b/>
                <w:i/>
                <w:u w:val="single"/>
              </w:rPr>
              <w:t xml:space="preserve"> </w:t>
            </w:r>
            <w:r w:rsidRPr="00472480">
              <w:t xml:space="preserve">предстерилизационной очистке должны подвергаться все изделия медицинского назначения перед их стерилизацией. Предстерилизационную очистку проводят с целью удаления с изделий белковых, жировых и механических загрязнений, а также остатков лекарственных препаратов. </w:t>
            </w:r>
          </w:p>
          <w:p w14:paraId="13AE7486" w14:textId="77777777" w:rsidR="00D55F0B" w:rsidRPr="00472480" w:rsidRDefault="00D55F0B" w:rsidP="001D0828">
            <w:pPr>
              <w:pStyle w:val="afb"/>
              <w:spacing w:after="0"/>
              <w:ind w:left="0"/>
            </w:pPr>
            <w:r w:rsidRPr="00472480">
              <w:t xml:space="preserve">Предстерилизационную очистку изделий медицинского назначения осуществляют после их дезинфекции и последующего отмывания остатков дезинфицирующих средств проточной питьевой водой. Разъёмные изделия подвергают предстерилизационной очистке в разобранном виде с полным погружением и заполнением каналов. Мойка каждого изделия по окончании экспозиции замачивания производится при помощи ерша, ватно-марлевого тампона и других приспособлений, необходимых при проведении ручной </w:t>
            </w:r>
            <w:proofErr w:type="spellStart"/>
            <w:r w:rsidRPr="00472480">
              <w:t>очиски</w:t>
            </w:r>
            <w:proofErr w:type="spellEnd"/>
            <w:r w:rsidRPr="00472480">
              <w:t xml:space="preserve">. </w:t>
            </w:r>
            <w:proofErr w:type="spellStart"/>
            <w:r w:rsidRPr="00472480">
              <w:t>Ершевание</w:t>
            </w:r>
            <w:proofErr w:type="spellEnd"/>
            <w:r w:rsidRPr="00472480">
              <w:t xml:space="preserve"> резиновых изделий не допускается.</w:t>
            </w:r>
          </w:p>
          <w:p w14:paraId="26B8EBDC" w14:textId="77777777" w:rsidR="00D55F0B" w:rsidRPr="00472480" w:rsidRDefault="00D55F0B" w:rsidP="001D0828">
            <w:pPr>
              <w:pStyle w:val="afb"/>
              <w:spacing w:after="0"/>
              <w:ind w:left="0"/>
            </w:pPr>
            <w:r w:rsidRPr="00472480">
              <w:t xml:space="preserve">В настоящее время существует ряд средств, позволяющих проводить одновременно дезинфекцию и предстерилизационную очистку инструментов в один этап. </w:t>
            </w:r>
          </w:p>
        </w:tc>
        <w:tc>
          <w:tcPr>
            <w:tcW w:w="2092" w:type="dxa"/>
          </w:tcPr>
          <w:p w14:paraId="1F3D0CB9" w14:textId="77777777" w:rsidR="00D55F0B" w:rsidRPr="00472480" w:rsidRDefault="00D55F0B" w:rsidP="001C1E0E">
            <w:pPr>
              <w:jc w:val="both"/>
            </w:pPr>
          </w:p>
        </w:tc>
      </w:tr>
    </w:tbl>
    <w:p w14:paraId="080FD793" w14:textId="77777777" w:rsidR="00D55F0B" w:rsidRPr="00472480" w:rsidRDefault="00D55F0B" w:rsidP="00C876BB">
      <w:pPr>
        <w:tabs>
          <w:tab w:val="left" w:pos="4320"/>
        </w:tabs>
        <w:outlineLvl w:val="2"/>
        <w:rPr>
          <w:i/>
          <w:sz w:val="28"/>
          <w:szCs w:val="28"/>
        </w:rPr>
      </w:pPr>
    </w:p>
    <w:p w14:paraId="62CDD5E0" w14:textId="77777777" w:rsidR="00D55F0B" w:rsidRPr="00472480" w:rsidRDefault="00D55F0B" w:rsidP="00587B95">
      <w:pPr>
        <w:numPr>
          <w:ilvl w:val="2"/>
          <w:numId w:val="5"/>
        </w:numPr>
        <w:tabs>
          <w:tab w:val="left" w:pos="851"/>
        </w:tabs>
        <w:outlineLvl w:val="2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Примеры ситуационных задач (этап собеседования):</w:t>
      </w:r>
    </w:p>
    <w:p w14:paraId="0D92EA6A" w14:textId="77777777" w:rsidR="00D55F0B" w:rsidRPr="00472480" w:rsidRDefault="00D55F0B" w:rsidP="00021AA4">
      <w:pPr>
        <w:tabs>
          <w:tab w:val="left" w:pos="851"/>
        </w:tabs>
        <w:ind w:left="720"/>
        <w:outlineLvl w:val="2"/>
        <w:rPr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7"/>
        <w:gridCol w:w="6468"/>
        <w:gridCol w:w="2072"/>
      </w:tblGrid>
      <w:tr w:rsidR="00D55F0B" w:rsidRPr="00472480" w14:paraId="7998BB37" w14:textId="77777777" w:rsidTr="001C1E0E">
        <w:tc>
          <w:tcPr>
            <w:tcW w:w="709" w:type="dxa"/>
          </w:tcPr>
          <w:p w14:paraId="58379788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</w:rPr>
              <w:t>№</w:t>
            </w:r>
          </w:p>
        </w:tc>
        <w:tc>
          <w:tcPr>
            <w:tcW w:w="6662" w:type="dxa"/>
          </w:tcPr>
          <w:p w14:paraId="67BD30FE" w14:textId="77777777" w:rsidR="00D55F0B" w:rsidRPr="00472480" w:rsidRDefault="00D55F0B" w:rsidP="00021AA4">
            <w:pPr>
              <w:jc w:val="center"/>
              <w:rPr>
                <w:b/>
              </w:rPr>
            </w:pPr>
            <w:r w:rsidRPr="00472480">
              <w:rPr>
                <w:b/>
              </w:rPr>
              <w:t>Содержание задачи</w:t>
            </w:r>
          </w:p>
        </w:tc>
        <w:tc>
          <w:tcPr>
            <w:tcW w:w="2092" w:type="dxa"/>
          </w:tcPr>
          <w:p w14:paraId="600D7263" w14:textId="77777777" w:rsidR="00D55F0B" w:rsidRPr="00472480" w:rsidRDefault="00D55F0B" w:rsidP="001C1E0E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</w:rPr>
              <w:t xml:space="preserve">Индексы </w:t>
            </w:r>
          </w:p>
          <w:p w14:paraId="7EEA324D" w14:textId="77777777" w:rsidR="00D55F0B" w:rsidRPr="00472480" w:rsidRDefault="00D55F0B" w:rsidP="001C1E0E">
            <w:pPr>
              <w:jc w:val="center"/>
              <w:rPr>
                <w:b/>
              </w:rPr>
            </w:pPr>
            <w:r w:rsidRPr="00472480">
              <w:rPr>
                <w:b/>
                <w:bCs/>
              </w:rPr>
              <w:t>проверяемых компетенций</w:t>
            </w:r>
          </w:p>
        </w:tc>
      </w:tr>
      <w:tr w:rsidR="00D55F0B" w:rsidRPr="00472480" w14:paraId="582FFEDF" w14:textId="77777777" w:rsidTr="00BE6D4C">
        <w:trPr>
          <w:trHeight w:val="338"/>
        </w:trPr>
        <w:tc>
          <w:tcPr>
            <w:tcW w:w="9463" w:type="dxa"/>
            <w:gridSpan w:val="3"/>
          </w:tcPr>
          <w:p w14:paraId="735327EF" w14:textId="77777777" w:rsidR="00D55F0B" w:rsidRPr="00472480" w:rsidRDefault="00D55F0B" w:rsidP="001C1E0E">
            <w:pPr>
              <w:jc w:val="center"/>
              <w:rPr>
                <w:b/>
                <w:bCs/>
              </w:rPr>
            </w:pPr>
            <w:r w:rsidRPr="00472480">
              <w:rPr>
                <w:b/>
                <w:bCs/>
                <w:i/>
              </w:rPr>
              <w:t>Тема учебной дисциплины</w:t>
            </w:r>
          </w:p>
        </w:tc>
      </w:tr>
      <w:tr w:rsidR="00D55F0B" w:rsidRPr="00472480" w14:paraId="268E6E37" w14:textId="77777777" w:rsidTr="001C1E0E">
        <w:tc>
          <w:tcPr>
            <w:tcW w:w="709" w:type="dxa"/>
          </w:tcPr>
          <w:p w14:paraId="4451A560" w14:textId="77777777" w:rsidR="00D55F0B" w:rsidRPr="00472480" w:rsidRDefault="00D55F0B" w:rsidP="00BE6D4C">
            <w:pPr>
              <w:jc w:val="center"/>
              <w:rPr>
                <w:sz w:val="28"/>
                <w:szCs w:val="28"/>
              </w:rPr>
            </w:pPr>
            <w:r w:rsidRPr="00472480">
              <w:rPr>
                <w:sz w:val="28"/>
                <w:szCs w:val="28"/>
              </w:rPr>
              <w:t>1.</w:t>
            </w:r>
          </w:p>
        </w:tc>
        <w:tc>
          <w:tcPr>
            <w:tcW w:w="6662" w:type="dxa"/>
          </w:tcPr>
          <w:p w14:paraId="0B423117" w14:textId="77777777" w:rsidR="00D55F0B" w:rsidRPr="00472480" w:rsidRDefault="00D55F0B" w:rsidP="00BE6D4C">
            <w:r w:rsidRPr="00472480">
              <w:t xml:space="preserve">Больной З., 24 года, обратился за медицинской помощью. В течение двух суток его беспокоят жидкий стул до </w:t>
            </w:r>
            <w:proofErr w:type="gramStart"/>
            <w:r w:rsidRPr="00472480">
              <w:t>3-4</w:t>
            </w:r>
            <w:proofErr w:type="gramEnd"/>
            <w:r w:rsidRPr="00472480">
              <w:t xml:space="preserve"> раз в день, сегодня слизь в виде «ректального плевка». Выяснено, что больной проживает в общежитии.</w:t>
            </w:r>
          </w:p>
          <w:p w14:paraId="0561F156" w14:textId="77777777" w:rsidR="00D55F0B" w:rsidRPr="00472480" w:rsidRDefault="00D55F0B" w:rsidP="00BE6D4C">
            <w:pPr>
              <w:widowControl w:val="0"/>
              <w:autoSpaceDE w:val="0"/>
              <w:autoSpaceDN w:val="0"/>
              <w:adjustRightInd w:val="0"/>
            </w:pPr>
            <w:r w:rsidRPr="00472480">
              <w:t>Задание:</w:t>
            </w:r>
          </w:p>
          <w:p w14:paraId="197429A4" w14:textId="77777777" w:rsidR="00D55F0B" w:rsidRPr="00472480" w:rsidRDefault="00D55F0B" w:rsidP="00BE6D4C">
            <w:r w:rsidRPr="00472480">
              <w:t>1.Тактика врача.</w:t>
            </w:r>
          </w:p>
          <w:p w14:paraId="186E314D" w14:textId="77777777" w:rsidR="00D55F0B" w:rsidRPr="00472480" w:rsidRDefault="00D55F0B" w:rsidP="00BE6D4C">
            <w:r w:rsidRPr="00472480">
              <w:t>2. Противоэпидемические мероприятия.</w:t>
            </w:r>
          </w:p>
        </w:tc>
        <w:tc>
          <w:tcPr>
            <w:tcW w:w="2092" w:type="dxa"/>
          </w:tcPr>
          <w:p w14:paraId="56661DB4" w14:textId="77777777" w:rsidR="00D55F0B" w:rsidRPr="00472480" w:rsidRDefault="00D55F0B" w:rsidP="00F52663">
            <w:pPr>
              <w:jc w:val="both"/>
            </w:pPr>
            <w:r w:rsidRPr="00472480">
              <w:t>ПК-3</w:t>
            </w:r>
          </w:p>
        </w:tc>
      </w:tr>
      <w:tr w:rsidR="00D55F0B" w:rsidRPr="00472480" w14:paraId="1594A966" w14:textId="77777777" w:rsidTr="001C1E0E">
        <w:tc>
          <w:tcPr>
            <w:tcW w:w="709" w:type="dxa"/>
          </w:tcPr>
          <w:p w14:paraId="4126F611" w14:textId="77777777" w:rsidR="00D55F0B" w:rsidRPr="00472480" w:rsidRDefault="00D55F0B" w:rsidP="00BE6D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62" w:type="dxa"/>
          </w:tcPr>
          <w:p w14:paraId="0EBACBF6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rPr>
                <w:i/>
              </w:rPr>
              <w:t>Ответ:</w:t>
            </w:r>
            <w:r w:rsidRPr="00472480">
              <w:t xml:space="preserve"> Учитывая клиническую картину (жидкий стул до </w:t>
            </w:r>
            <w:proofErr w:type="gramStart"/>
            <w:r w:rsidRPr="00472480">
              <w:t>3-4</w:t>
            </w:r>
            <w:proofErr w:type="gramEnd"/>
            <w:r w:rsidRPr="00472480">
              <w:t xml:space="preserve"> раз в день, слизь в виде «ректального плевка».), можно утверждать, что у пациента острая дизентерия.</w:t>
            </w:r>
          </w:p>
          <w:p w14:paraId="2F2F516B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>Противоэпидемические мероприятия: 1. выявление источника возбудителя инфекции;</w:t>
            </w:r>
          </w:p>
          <w:p w14:paraId="4553406D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lastRenderedPageBreak/>
              <w:t>2. подача экстренного извещения в виде телефонограммы (не позднее 2 часов) и письменного экстренного извещения (не позднее 12 часов);</w:t>
            </w:r>
          </w:p>
          <w:p w14:paraId="25DB652C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>3. изоляция источника возбудителя инфекции в виде госпитализации (так как проживает в общежитии – по эпидемиологическим показаниям);</w:t>
            </w:r>
          </w:p>
          <w:p w14:paraId="6CC51F13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>4. выявление контактных в семейных очагах: границы эпидемического очага – семейный очаг;</w:t>
            </w:r>
          </w:p>
          <w:p w14:paraId="614610CA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>5. осмотр контактных лиц;</w:t>
            </w:r>
          </w:p>
          <w:p w14:paraId="57FEFD02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>6. бактериологическое обследование кала на дизентерию, серологическое исследование крови у декретированных (РПГА в парных сыворотках на дизентерию);</w:t>
            </w:r>
          </w:p>
          <w:p w14:paraId="6C3D1795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>7.динамическое наблюдение за контактными в течение 7 дней с заполнением карт динамического наблюдения;</w:t>
            </w:r>
          </w:p>
          <w:p w14:paraId="7EBE9182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>8. экстренная профилактика контактных дизентерийным бактериофагом;</w:t>
            </w:r>
          </w:p>
          <w:p w14:paraId="6FE11518" w14:textId="77777777" w:rsidR="00D55F0B" w:rsidRPr="00472480" w:rsidRDefault="00D55F0B" w:rsidP="00BE6D4C">
            <w:pPr>
              <w:pStyle w:val="afb"/>
              <w:spacing w:after="0"/>
              <w:ind w:left="0"/>
            </w:pPr>
            <w:r w:rsidRPr="00472480">
              <w:t xml:space="preserve">9. диспансерное наблюдение за </w:t>
            </w:r>
            <w:proofErr w:type="spellStart"/>
            <w:r w:rsidRPr="00472480">
              <w:t>реконвалесцентами</w:t>
            </w:r>
            <w:proofErr w:type="spellEnd"/>
            <w:r w:rsidRPr="00472480">
              <w:t xml:space="preserve"> в течение 1 месяца только декретированная группа.</w:t>
            </w:r>
          </w:p>
        </w:tc>
        <w:tc>
          <w:tcPr>
            <w:tcW w:w="2092" w:type="dxa"/>
          </w:tcPr>
          <w:p w14:paraId="28F33713" w14:textId="77777777" w:rsidR="00D55F0B" w:rsidRPr="00472480" w:rsidRDefault="00D55F0B" w:rsidP="00BE6D4C">
            <w:pPr>
              <w:jc w:val="both"/>
              <w:rPr>
                <w:sz w:val="28"/>
                <w:szCs w:val="28"/>
              </w:rPr>
            </w:pPr>
          </w:p>
        </w:tc>
      </w:tr>
    </w:tbl>
    <w:p w14:paraId="03336B33" w14:textId="77777777" w:rsidR="00D55F0B" w:rsidRDefault="00D55F0B" w:rsidP="005D3A05">
      <w:pPr>
        <w:tabs>
          <w:tab w:val="left" w:pos="4320"/>
        </w:tabs>
        <w:jc w:val="center"/>
        <w:outlineLvl w:val="2"/>
        <w:rPr>
          <w:b/>
          <w:sz w:val="28"/>
          <w:szCs w:val="28"/>
        </w:rPr>
      </w:pPr>
    </w:p>
    <w:p w14:paraId="66A43F65" w14:textId="77777777" w:rsidR="00D55F0B" w:rsidRPr="00472480" w:rsidRDefault="00D55F0B" w:rsidP="005D3A05">
      <w:pPr>
        <w:tabs>
          <w:tab w:val="left" w:pos="4320"/>
        </w:tabs>
        <w:jc w:val="center"/>
        <w:outlineLvl w:val="2"/>
        <w:rPr>
          <w:b/>
          <w:sz w:val="28"/>
          <w:szCs w:val="28"/>
        </w:rPr>
      </w:pPr>
      <w:r w:rsidRPr="00472480">
        <w:rPr>
          <w:b/>
          <w:sz w:val="28"/>
          <w:szCs w:val="28"/>
        </w:rPr>
        <w:t>УЧЕБНО-МЕТОДИЧЕСКОЕ ОБЕСПЕЧЕНИЕ УЧЕБНОГО ПРОЦЕССА ПО РАБОЧЕЙ ПРОГРАММЕ</w:t>
      </w:r>
    </w:p>
    <w:p w14:paraId="4620E48E" w14:textId="77777777" w:rsidR="00D55F0B" w:rsidRPr="00472480" w:rsidRDefault="00D55F0B" w:rsidP="000C40C5">
      <w:pPr>
        <w:ind w:left="720"/>
        <w:rPr>
          <w:b/>
          <w:sz w:val="28"/>
          <w:szCs w:val="28"/>
        </w:rPr>
      </w:pPr>
    </w:p>
    <w:p w14:paraId="76ECE46A" w14:textId="77777777" w:rsidR="00D55F0B" w:rsidRPr="00261114" w:rsidRDefault="00D55F0B" w:rsidP="003F61C7">
      <w:pPr>
        <w:tabs>
          <w:tab w:val="left" w:pos="1276"/>
        </w:tabs>
        <w:ind w:left="709"/>
        <w:jc w:val="both"/>
        <w:rPr>
          <w:b/>
          <w:sz w:val="28"/>
          <w:szCs w:val="28"/>
        </w:rPr>
      </w:pPr>
      <w:r w:rsidRPr="00261114">
        <w:rPr>
          <w:b/>
          <w:sz w:val="28"/>
          <w:szCs w:val="28"/>
        </w:rPr>
        <w:t>Литература</w:t>
      </w:r>
    </w:p>
    <w:p w14:paraId="7903A5A0" w14:textId="77777777" w:rsidR="00D55F0B" w:rsidRPr="00261114" w:rsidRDefault="00D55F0B" w:rsidP="00F03A56">
      <w:pPr>
        <w:tabs>
          <w:tab w:val="left" w:pos="1276"/>
        </w:tabs>
        <w:ind w:left="720"/>
        <w:jc w:val="both"/>
        <w:rPr>
          <w:b/>
          <w:sz w:val="28"/>
          <w:szCs w:val="28"/>
        </w:rPr>
      </w:pPr>
    </w:p>
    <w:p w14:paraId="1BF5D35A" w14:textId="77777777" w:rsidR="00D767D2" w:rsidRPr="00261114" w:rsidRDefault="00D55F0B" w:rsidP="00261114">
      <w:pPr>
        <w:ind w:firstLine="709"/>
        <w:jc w:val="both"/>
        <w:rPr>
          <w:sz w:val="28"/>
          <w:szCs w:val="28"/>
        </w:rPr>
      </w:pPr>
      <w:r w:rsidRPr="00261114">
        <w:rPr>
          <w:sz w:val="28"/>
          <w:szCs w:val="28"/>
        </w:rPr>
        <w:t>В качестве учебной литературы используется оригинальная монографическая и периодическая литература по тематике специальности. К основным средствам обучения также относятся учебно-методические комплексы, аудио- и видеокурсы, справочная литература, словари (толковые, общие и отраслевые).</w:t>
      </w:r>
    </w:p>
    <w:p w14:paraId="40B9F0A6" w14:textId="77777777" w:rsidR="00D767D2" w:rsidRPr="00261114" w:rsidRDefault="00D767D2" w:rsidP="001F3E13">
      <w:pPr>
        <w:ind w:left="720"/>
        <w:jc w:val="both"/>
        <w:rPr>
          <w:b/>
          <w:sz w:val="28"/>
          <w:szCs w:val="28"/>
        </w:rPr>
      </w:pPr>
    </w:p>
    <w:p w14:paraId="19E9AC82" w14:textId="77777777" w:rsidR="00CC6DED" w:rsidRPr="00CC6DED" w:rsidRDefault="00CC6DED" w:rsidP="00CC6DED">
      <w:pPr>
        <w:pStyle w:val="msonormalcxspmiddle"/>
        <w:rPr>
          <w:b/>
          <w:i/>
          <w:sz w:val="28"/>
          <w:szCs w:val="28"/>
        </w:rPr>
      </w:pPr>
      <w:bookmarkStart w:id="1" w:name="_Hlk203357209"/>
      <w:r w:rsidRPr="00CC6DED">
        <w:rPr>
          <w:b/>
          <w:i/>
          <w:sz w:val="28"/>
          <w:szCs w:val="28"/>
        </w:rPr>
        <w:t>Основная литература:</w:t>
      </w:r>
    </w:p>
    <w:p w14:paraId="28E57C60" w14:textId="40467FB6" w:rsidR="00CB71A0" w:rsidRDefault="00CB71A0" w:rsidP="00CC6DED">
      <w:pPr>
        <w:pStyle w:val="msonormalcxspmiddle"/>
        <w:numPr>
          <w:ilvl w:val="0"/>
          <w:numId w:val="44"/>
        </w:numPr>
        <w:rPr>
          <w:bCs/>
          <w:sz w:val="28"/>
          <w:szCs w:val="28"/>
        </w:rPr>
      </w:pPr>
      <w:r w:rsidRPr="00CB71A0">
        <w:rPr>
          <w:bCs/>
          <w:sz w:val="28"/>
          <w:szCs w:val="28"/>
        </w:rPr>
        <w:t xml:space="preserve">Общая эпидемиология с основами доказательной </w:t>
      </w:r>
      <w:proofErr w:type="gramStart"/>
      <w:r w:rsidRPr="00CB71A0">
        <w:rPr>
          <w:bCs/>
          <w:sz w:val="28"/>
          <w:szCs w:val="28"/>
        </w:rPr>
        <w:t>медицины :</w:t>
      </w:r>
      <w:proofErr w:type="gramEnd"/>
      <w:r w:rsidRPr="00CB71A0">
        <w:rPr>
          <w:bCs/>
          <w:sz w:val="28"/>
          <w:szCs w:val="28"/>
        </w:rPr>
        <w:t xml:space="preserve"> руководство к практическим </w:t>
      </w:r>
      <w:proofErr w:type="gramStart"/>
      <w:r w:rsidRPr="00CB71A0">
        <w:rPr>
          <w:bCs/>
          <w:sz w:val="28"/>
          <w:szCs w:val="28"/>
        </w:rPr>
        <w:t>занятиям :</w:t>
      </w:r>
      <w:proofErr w:type="gramEnd"/>
      <w:r w:rsidRPr="00CB71A0">
        <w:rPr>
          <w:bCs/>
          <w:sz w:val="28"/>
          <w:szCs w:val="28"/>
        </w:rPr>
        <w:t xml:space="preserve"> учебное пособие / под ред. В. И. Покровского, Н. И. Брико. - 2-е </w:t>
      </w:r>
      <w:proofErr w:type="gramStart"/>
      <w:r w:rsidRPr="00CB71A0">
        <w:rPr>
          <w:bCs/>
          <w:sz w:val="28"/>
          <w:szCs w:val="28"/>
        </w:rPr>
        <w:t>изд. ,</w:t>
      </w:r>
      <w:proofErr w:type="gramEnd"/>
      <w:r w:rsidRPr="00CB71A0">
        <w:rPr>
          <w:bCs/>
          <w:sz w:val="28"/>
          <w:szCs w:val="28"/>
        </w:rPr>
        <w:t xml:space="preserve"> </w:t>
      </w:r>
      <w:proofErr w:type="spellStart"/>
      <w:r w:rsidRPr="00CB71A0">
        <w:rPr>
          <w:bCs/>
          <w:sz w:val="28"/>
          <w:szCs w:val="28"/>
        </w:rPr>
        <w:t>испр</w:t>
      </w:r>
      <w:proofErr w:type="spellEnd"/>
      <w:proofErr w:type="gramStart"/>
      <w:r w:rsidRPr="00CB71A0">
        <w:rPr>
          <w:bCs/>
          <w:sz w:val="28"/>
          <w:szCs w:val="28"/>
        </w:rPr>
        <w:t>.</w:t>
      </w:r>
      <w:proofErr w:type="gramEnd"/>
      <w:r w:rsidRPr="00CB71A0">
        <w:rPr>
          <w:bCs/>
          <w:sz w:val="28"/>
          <w:szCs w:val="28"/>
        </w:rPr>
        <w:t xml:space="preserve"> и доп. - </w:t>
      </w:r>
      <w:proofErr w:type="gramStart"/>
      <w:r w:rsidRPr="00CB71A0">
        <w:rPr>
          <w:bCs/>
          <w:sz w:val="28"/>
          <w:szCs w:val="28"/>
        </w:rPr>
        <w:t>Москва :</w:t>
      </w:r>
      <w:proofErr w:type="gramEnd"/>
      <w:r w:rsidRPr="00CB71A0">
        <w:rPr>
          <w:bCs/>
          <w:sz w:val="28"/>
          <w:szCs w:val="28"/>
        </w:rPr>
        <w:t xml:space="preserve"> ГЭОТАР-Медиа, 2021. - 496 с. - ISBN 978-5-9704-7272-9. - </w:t>
      </w:r>
      <w:proofErr w:type="gramStart"/>
      <w:r w:rsidRPr="00CB71A0">
        <w:rPr>
          <w:bCs/>
          <w:sz w:val="28"/>
          <w:szCs w:val="28"/>
        </w:rPr>
        <w:t>Текст :</w:t>
      </w:r>
      <w:proofErr w:type="gramEnd"/>
      <w:r w:rsidRPr="00CB71A0">
        <w:rPr>
          <w:bCs/>
          <w:sz w:val="28"/>
          <w:szCs w:val="28"/>
        </w:rPr>
        <w:t xml:space="preserve"> электронный // </w:t>
      </w:r>
      <w:proofErr w:type="gramStart"/>
      <w:r w:rsidRPr="00CB71A0">
        <w:rPr>
          <w:bCs/>
          <w:sz w:val="28"/>
          <w:szCs w:val="28"/>
        </w:rPr>
        <w:t>URL :</w:t>
      </w:r>
      <w:proofErr w:type="gramEnd"/>
      <w:r w:rsidRPr="00CB71A0">
        <w:rPr>
          <w:bCs/>
          <w:sz w:val="28"/>
          <w:szCs w:val="28"/>
        </w:rPr>
        <w:t xml:space="preserve"> </w:t>
      </w:r>
      <w:hyperlink r:id="rId9" w:history="1">
        <w:r w:rsidRPr="00BF5C8A">
          <w:rPr>
            <w:rStyle w:val="a5"/>
            <w:bCs/>
            <w:sz w:val="28"/>
            <w:szCs w:val="28"/>
          </w:rPr>
          <w:t>https://www.rosmedlib.ru/book/ISBN9785970472729.html</w:t>
        </w:r>
      </w:hyperlink>
    </w:p>
    <w:p w14:paraId="6C79D490" w14:textId="4D7BFEA9" w:rsidR="00CC6DED" w:rsidRPr="00CC6DED" w:rsidRDefault="00CC6DED" w:rsidP="00CC6DED">
      <w:pPr>
        <w:pStyle w:val="msonormalcxspmiddle"/>
        <w:numPr>
          <w:ilvl w:val="0"/>
          <w:numId w:val="44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Хабриев, Р. У. Комментарии к нормам труда в </w:t>
      </w:r>
      <w:proofErr w:type="gramStart"/>
      <w:r w:rsidRPr="00CC6DED">
        <w:rPr>
          <w:bCs/>
          <w:sz w:val="28"/>
          <w:szCs w:val="28"/>
        </w:rPr>
        <w:t>здравоохранении :</w:t>
      </w:r>
      <w:proofErr w:type="gramEnd"/>
      <w:r w:rsidRPr="00CC6DED">
        <w:rPr>
          <w:bCs/>
          <w:sz w:val="28"/>
          <w:szCs w:val="28"/>
        </w:rPr>
        <w:t xml:space="preserve"> новые приказы - старые проблемы / Хабриев Р. </w:t>
      </w:r>
      <w:proofErr w:type="gramStart"/>
      <w:r w:rsidRPr="00CC6DED">
        <w:rPr>
          <w:bCs/>
          <w:sz w:val="28"/>
          <w:szCs w:val="28"/>
        </w:rPr>
        <w:t>У. ,</w:t>
      </w:r>
      <w:proofErr w:type="gramEnd"/>
      <w:r w:rsidRPr="00CC6DED">
        <w:rPr>
          <w:bCs/>
          <w:sz w:val="28"/>
          <w:szCs w:val="28"/>
        </w:rPr>
        <w:t xml:space="preserve"> Шипова В. </w:t>
      </w:r>
      <w:proofErr w:type="gramStart"/>
      <w:r w:rsidRPr="00CC6DED">
        <w:rPr>
          <w:bCs/>
          <w:sz w:val="28"/>
          <w:szCs w:val="28"/>
        </w:rPr>
        <w:t>М. ,</w:t>
      </w:r>
      <w:proofErr w:type="gramEnd"/>
      <w:r w:rsidRPr="00CC6DED">
        <w:rPr>
          <w:bCs/>
          <w:sz w:val="28"/>
          <w:szCs w:val="28"/>
        </w:rPr>
        <w:t xml:space="preserve"> Берсенева Е. А. - </w:t>
      </w:r>
      <w:proofErr w:type="gramStart"/>
      <w:r w:rsidRPr="00CC6DED">
        <w:rPr>
          <w:bCs/>
          <w:sz w:val="28"/>
          <w:szCs w:val="28"/>
        </w:rPr>
        <w:t>Москва :</w:t>
      </w:r>
      <w:proofErr w:type="gramEnd"/>
      <w:r w:rsidRPr="00CC6DED">
        <w:rPr>
          <w:bCs/>
          <w:sz w:val="28"/>
          <w:szCs w:val="28"/>
        </w:rPr>
        <w:t xml:space="preserve"> ГЭОТАР-Медиа, 2019. - 144 с. - ISBN 978-5-9704-5084-0. - </w:t>
      </w:r>
      <w:proofErr w:type="gramStart"/>
      <w:r w:rsidRPr="00CC6DED">
        <w:rPr>
          <w:bCs/>
          <w:sz w:val="28"/>
          <w:szCs w:val="28"/>
        </w:rPr>
        <w:t>Текст :</w:t>
      </w:r>
      <w:proofErr w:type="gramEnd"/>
      <w:r w:rsidRPr="00CC6DED">
        <w:rPr>
          <w:bCs/>
          <w:sz w:val="28"/>
          <w:szCs w:val="28"/>
        </w:rPr>
        <w:t xml:space="preserve"> электронный // URL: </w:t>
      </w:r>
      <w:hyperlink r:id="rId10" w:history="1">
        <w:r w:rsidRPr="00CC6DED">
          <w:rPr>
            <w:rStyle w:val="a5"/>
            <w:bCs/>
            <w:sz w:val="28"/>
            <w:szCs w:val="28"/>
          </w:rPr>
          <w:t>https://www.rosmedlib.ru/book/ISBN9785970450840.html</w:t>
        </w:r>
      </w:hyperlink>
    </w:p>
    <w:p w14:paraId="18DC7A8C" w14:textId="77777777" w:rsidR="00CC6DED" w:rsidRPr="00CC6DED" w:rsidRDefault="00CC6DED" w:rsidP="00CC6DED">
      <w:pPr>
        <w:pStyle w:val="msonormalcxspmiddle"/>
        <w:numPr>
          <w:ilvl w:val="0"/>
          <w:numId w:val="44"/>
        </w:numPr>
        <w:rPr>
          <w:bCs/>
          <w:sz w:val="28"/>
          <w:szCs w:val="28"/>
        </w:rPr>
      </w:pPr>
      <w:proofErr w:type="spellStart"/>
      <w:r w:rsidRPr="00CC6DED">
        <w:rPr>
          <w:bCs/>
          <w:sz w:val="28"/>
          <w:szCs w:val="28"/>
        </w:rPr>
        <w:t>Амлаева</w:t>
      </w:r>
      <w:proofErr w:type="spellEnd"/>
      <w:r w:rsidRPr="00CC6DED">
        <w:rPr>
          <w:bCs/>
          <w:sz w:val="28"/>
          <w:szCs w:val="28"/>
        </w:rPr>
        <w:t xml:space="preserve">, К. Р. Общие и частные вопросы медицинской профилактики / под ред. К. Р. </w:t>
      </w:r>
      <w:proofErr w:type="spellStart"/>
      <w:r w:rsidRPr="00CC6DED">
        <w:rPr>
          <w:bCs/>
          <w:sz w:val="28"/>
          <w:szCs w:val="28"/>
        </w:rPr>
        <w:t>Амлаева</w:t>
      </w:r>
      <w:proofErr w:type="spellEnd"/>
      <w:r w:rsidRPr="00CC6DED">
        <w:rPr>
          <w:bCs/>
          <w:sz w:val="28"/>
          <w:szCs w:val="28"/>
        </w:rPr>
        <w:t xml:space="preserve">, В. Н. Муравьевой - </w:t>
      </w:r>
      <w:proofErr w:type="gramStart"/>
      <w:r w:rsidRPr="00CC6DED">
        <w:rPr>
          <w:bCs/>
          <w:sz w:val="28"/>
          <w:szCs w:val="28"/>
        </w:rPr>
        <w:t>Москва :</w:t>
      </w:r>
      <w:proofErr w:type="gramEnd"/>
      <w:r w:rsidRPr="00CC6DED">
        <w:rPr>
          <w:bCs/>
          <w:sz w:val="28"/>
          <w:szCs w:val="28"/>
        </w:rPr>
        <w:t xml:space="preserve"> ГЭОТАР-Медиа, 2018. - 512 с. - ISBN 978-5-9704-4575-4. - </w:t>
      </w:r>
      <w:proofErr w:type="gramStart"/>
      <w:r w:rsidRPr="00CC6DED">
        <w:rPr>
          <w:bCs/>
          <w:sz w:val="28"/>
          <w:szCs w:val="28"/>
        </w:rPr>
        <w:t>Текст :</w:t>
      </w:r>
      <w:proofErr w:type="gramEnd"/>
      <w:r w:rsidRPr="00CC6DED">
        <w:rPr>
          <w:bCs/>
          <w:sz w:val="28"/>
          <w:szCs w:val="28"/>
        </w:rPr>
        <w:t xml:space="preserve"> электронный // </w:t>
      </w:r>
      <w:proofErr w:type="gramStart"/>
      <w:r w:rsidRPr="00CC6DED">
        <w:rPr>
          <w:bCs/>
          <w:sz w:val="28"/>
          <w:szCs w:val="28"/>
        </w:rPr>
        <w:t>URL :</w:t>
      </w:r>
      <w:proofErr w:type="spellStart"/>
      <w:proofErr w:type="gramEnd"/>
      <w:r>
        <w:fldChar w:fldCharType="begin"/>
      </w:r>
      <w:r>
        <w:instrText>HYPERLINK "https://www.rosmedlib.ru/book/ISBN9785970445754.html"</w:instrText>
      </w:r>
      <w:r>
        <w:fldChar w:fldCharType="separate"/>
      </w:r>
      <w:r w:rsidRPr="00CC6DED">
        <w:rPr>
          <w:rStyle w:val="a5"/>
          <w:bCs/>
          <w:sz w:val="28"/>
          <w:szCs w:val="28"/>
        </w:rPr>
        <w:t>https</w:t>
      </w:r>
      <w:proofErr w:type="spellEnd"/>
      <w:r w:rsidRPr="00CC6DED">
        <w:rPr>
          <w:rStyle w:val="a5"/>
          <w:bCs/>
          <w:sz w:val="28"/>
          <w:szCs w:val="28"/>
        </w:rPr>
        <w:t>://www.rosmedlib.ru/book/ISBN9785970445754.html</w:t>
      </w:r>
      <w:r>
        <w:fldChar w:fldCharType="end"/>
      </w:r>
    </w:p>
    <w:p w14:paraId="5D56056E" w14:textId="77777777" w:rsidR="00CC6DED" w:rsidRPr="00CC6DED" w:rsidRDefault="00CC6DED" w:rsidP="00CC6DED">
      <w:pPr>
        <w:pStyle w:val="msonormalcxspmiddle"/>
        <w:numPr>
          <w:ilvl w:val="0"/>
          <w:numId w:val="44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Бражников, А. Ю. Общая эпидемиология с основами доказательной </w:t>
      </w:r>
      <w:proofErr w:type="gramStart"/>
      <w:r w:rsidRPr="00CC6DED">
        <w:rPr>
          <w:bCs/>
          <w:sz w:val="28"/>
          <w:szCs w:val="28"/>
        </w:rPr>
        <w:t>медицины :</w:t>
      </w:r>
      <w:proofErr w:type="gramEnd"/>
      <w:r w:rsidRPr="00CC6DED">
        <w:rPr>
          <w:bCs/>
          <w:sz w:val="28"/>
          <w:szCs w:val="28"/>
        </w:rPr>
        <w:t xml:space="preserve"> руководство к практическим </w:t>
      </w:r>
      <w:proofErr w:type="gramStart"/>
      <w:r w:rsidRPr="00CC6DED">
        <w:rPr>
          <w:bCs/>
          <w:sz w:val="28"/>
          <w:szCs w:val="28"/>
        </w:rPr>
        <w:t>занятиям :</w:t>
      </w:r>
      <w:proofErr w:type="gramEnd"/>
      <w:r w:rsidRPr="00CC6DED">
        <w:rPr>
          <w:bCs/>
          <w:sz w:val="28"/>
          <w:szCs w:val="28"/>
        </w:rPr>
        <w:t xml:space="preserve"> учебное пособие / </w:t>
      </w:r>
      <w:r w:rsidRPr="00CC6DED">
        <w:rPr>
          <w:bCs/>
          <w:sz w:val="28"/>
          <w:szCs w:val="28"/>
        </w:rPr>
        <w:lastRenderedPageBreak/>
        <w:t xml:space="preserve">под ред. В. И. Покровского, Н. И. Брико. - 2-е </w:t>
      </w:r>
      <w:proofErr w:type="gramStart"/>
      <w:r w:rsidRPr="00CC6DED">
        <w:rPr>
          <w:bCs/>
          <w:sz w:val="28"/>
          <w:szCs w:val="28"/>
        </w:rPr>
        <w:t>изд. ,</w:t>
      </w:r>
      <w:proofErr w:type="gramEnd"/>
      <w:r w:rsidRPr="00CC6DED">
        <w:rPr>
          <w:bCs/>
          <w:sz w:val="28"/>
          <w:szCs w:val="28"/>
        </w:rPr>
        <w:t xml:space="preserve"> </w:t>
      </w:r>
      <w:proofErr w:type="spellStart"/>
      <w:r w:rsidRPr="00CC6DED">
        <w:rPr>
          <w:bCs/>
          <w:sz w:val="28"/>
          <w:szCs w:val="28"/>
        </w:rPr>
        <w:t>испр</w:t>
      </w:r>
      <w:proofErr w:type="spellEnd"/>
      <w:proofErr w:type="gramStart"/>
      <w:r w:rsidRPr="00CC6DED">
        <w:rPr>
          <w:bCs/>
          <w:sz w:val="28"/>
          <w:szCs w:val="28"/>
        </w:rPr>
        <w:t>.</w:t>
      </w:r>
      <w:proofErr w:type="gramEnd"/>
      <w:r w:rsidRPr="00CC6DED">
        <w:rPr>
          <w:bCs/>
          <w:sz w:val="28"/>
          <w:szCs w:val="28"/>
        </w:rPr>
        <w:t xml:space="preserve"> и доп. - </w:t>
      </w:r>
      <w:proofErr w:type="gramStart"/>
      <w:r w:rsidRPr="00CC6DED">
        <w:rPr>
          <w:bCs/>
          <w:sz w:val="28"/>
          <w:szCs w:val="28"/>
        </w:rPr>
        <w:t>Москва :</w:t>
      </w:r>
      <w:proofErr w:type="gramEnd"/>
      <w:r w:rsidRPr="00CC6DED">
        <w:rPr>
          <w:bCs/>
          <w:sz w:val="28"/>
          <w:szCs w:val="28"/>
        </w:rPr>
        <w:t xml:space="preserve"> ГЭОТАР-Медиа, 2018. - 496 с. : ил. - 496 с. - ISBN 978-5-9704-4256-2. - Текст : электронный // URL : </w:t>
      </w:r>
      <w:hyperlink r:id="rId11" w:history="1">
        <w:r w:rsidRPr="00CC6DED">
          <w:rPr>
            <w:rStyle w:val="a5"/>
            <w:bCs/>
            <w:sz w:val="28"/>
            <w:szCs w:val="28"/>
          </w:rPr>
          <w:t>https://www.rosmedlib.ru/book/ISBN9785970442562.html</w:t>
        </w:r>
      </w:hyperlink>
    </w:p>
    <w:p w14:paraId="55786EF6" w14:textId="13ECE812" w:rsidR="00CC6DED" w:rsidRPr="00CB71A0" w:rsidRDefault="00CC6DED" w:rsidP="00CB71A0">
      <w:pPr>
        <w:pStyle w:val="msonormalcxspmiddle"/>
        <w:numPr>
          <w:ilvl w:val="0"/>
          <w:numId w:val="44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Стандарты первичной медико-санитарной помощи [Электронный ресурс</w:t>
      </w:r>
      <w:proofErr w:type="gramStart"/>
      <w:r w:rsidRPr="00CC6DED">
        <w:rPr>
          <w:bCs/>
          <w:sz w:val="28"/>
          <w:szCs w:val="28"/>
        </w:rPr>
        <w:t>] :</w:t>
      </w:r>
      <w:proofErr w:type="gramEnd"/>
      <w:r w:rsidRPr="00CC6DED">
        <w:rPr>
          <w:bCs/>
          <w:sz w:val="28"/>
          <w:szCs w:val="28"/>
        </w:rPr>
        <w:t xml:space="preserve"> - </w:t>
      </w:r>
      <w:proofErr w:type="gramStart"/>
      <w:r w:rsidRPr="00CC6DED">
        <w:rPr>
          <w:bCs/>
          <w:sz w:val="28"/>
          <w:szCs w:val="28"/>
        </w:rPr>
        <w:t>М. :</w:t>
      </w:r>
      <w:proofErr w:type="gramEnd"/>
      <w:r w:rsidRPr="00CC6DED">
        <w:rPr>
          <w:bCs/>
          <w:sz w:val="28"/>
          <w:szCs w:val="28"/>
        </w:rPr>
        <w:t xml:space="preserve"> ГЭОТАР-Медиа, </w:t>
      </w:r>
      <w:proofErr w:type="gramStart"/>
      <w:r w:rsidRPr="00CC6DED">
        <w:rPr>
          <w:bCs/>
          <w:sz w:val="28"/>
          <w:szCs w:val="28"/>
        </w:rPr>
        <w:t>2019.-</w:t>
      </w:r>
      <w:proofErr w:type="gramEnd"/>
      <w:r w:rsidRPr="00CC6DED">
        <w:rPr>
          <w:bCs/>
          <w:sz w:val="28"/>
          <w:szCs w:val="28"/>
        </w:rPr>
        <w:t xml:space="preserve"> </w:t>
      </w:r>
      <w:hyperlink r:id="rId12" w:history="1">
        <w:r w:rsidRPr="00CC6DED">
          <w:rPr>
            <w:rStyle w:val="a5"/>
            <w:bCs/>
            <w:sz w:val="28"/>
            <w:szCs w:val="28"/>
          </w:rPr>
          <w:t>http://www.rosmedlib.ru/book/StandartSMP1.html</w:t>
        </w:r>
      </w:hyperlink>
    </w:p>
    <w:p w14:paraId="762663FF" w14:textId="028FA939" w:rsidR="00CC6DED" w:rsidRPr="00CC6DED" w:rsidRDefault="00CC6DED" w:rsidP="00CB71A0">
      <w:pPr>
        <w:pStyle w:val="msonormalcxspmiddle"/>
        <w:rPr>
          <w:b/>
          <w:i/>
          <w:sz w:val="28"/>
          <w:szCs w:val="28"/>
        </w:rPr>
      </w:pPr>
      <w:r w:rsidRPr="00CC6DED">
        <w:rPr>
          <w:b/>
          <w:i/>
          <w:sz w:val="28"/>
          <w:szCs w:val="28"/>
        </w:rPr>
        <w:t>Дополнительная литература:</w:t>
      </w:r>
    </w:p>
    <w:p w14:paraId="39D73243" w14:textId="77777777" w:rsidR="00CC6DED" w:rsidRPr="00CC6DED" w:rsidRDefault="00CC6DED" w:rsidP="00CC6DED">
      <w:pPr>
        <w:pStyle w:val="msonormalcxspmiddle"/>
        <w:numPr>
          <w:ilvl w:val="0"/>
          <w:numId w:val="42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Старчиков, М. Ю. Правовой минимум медицинского работника (врача) / М. Ю. Старчиков - </w:t>
      </w:r>
      <w:proofErr w:type="gramStart"/>
      <w:r w:rsidRPr="00CC6DED">
        <w:rPr>
          <w:bCs/>
          <w:sz w:val="28"/>
          <w:szCs w:val="28"/>
        </w:rPr>
        <w:t>Москва :</w:t>
      </w:r>
      <w:proofErr w:type="gramEnd"/>
      <w:r w:rsidRPr="00CC6DED">
        <w:rPr>
          <w:bCs/>
          <w:sz w:val="28"/>
          <w:szCs w:val="28"/>
        </w:rPr>
        <w:t xml:space="preserve"> ГЭОТАР-Медиа, 2017. - 256 с. - ISBN 978-5-9704-4285-2. - </w:t>
      </w:r>
      <w:proofErr w:type="gramStart"/>
      <w:r w:rsidRPr="00CC6DED">
        <w:rPr>
          <w:bCs/>
          <w:sz w:val="28"/>
          <w:szCs w:val="28"/>
        </w:rPr>
        <w:t>Текст :</w:t>
      </w:r>
      <w:proofErr w:type="gramEnd"/>
      <w:r w:rsidRPr="00CC6DED">
        <w:rPr>
          <w:bCs/>
          <w:sz w:val="28"/>
          <w:szCs w:val="28"/>
        </w:rPr>
        <w:t xml:space="preserve"> электронный // </w:t>
      </w:r>
      <w:proofErr w:type="gramStart"/>
      <w:r w:rsidRPr="00CC6DED">
        <w:rPr>
          <w:bCs/>
          <w:sz w:val="28"/>
          <w:szCs w:val="28"/>
        </w:rPr>
        <w:t>URL :</w:t>
      </w:r>
      <w:proofErr w:type="gramEnd"/>
      <w:r w:rsidRPr="00CC6DED">
        <w:rPr>
          <w:bCs/>
          <w:sz w:val="28"/>
          <w:szCs w:val="28"/>
        </w:rPr>
        <w:t xml:space="preserve"> </w:t>
      </w:r>
      <w:hyperlink r:id="rId13" w:history="1">
        <w:r w:rsidRPr="00CC6DED">
          <w:rPr>
            <w:rStyle w:val="a5"/>
            <w:bCs/>
            <w:sz w:val="28"/>
            <w:szCs w:val="28"/>
          </w:rPr>
          <w:t>https://www.rosmedlib.ru/book/ISBN9785970442852.html</w:t>
        </w:r>
      </w:hyperlink>
    </w:p>
    <w:p w14:paraId="0FAFFB26" w14:textId="77777777" w:rsidR="00CC6DED" w:rsidRPr="00CC6DED" w:rsidRDefault="00CC6DED" w:rsidP="00CC6DED">
      <w:pPr>
        <w:pStyle w:val="msonormalcxspmiddle"/>
        <w:numPr>
          <w:ilvl w:val="0"/>
          <w:numId w:val="42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Двойников, С. И. Проведение профилактических </w:t>
      </w:r>
      <w:proofErr w:type="gramStart"/>
      <w:r w:rsidRPr="00CC6DED">
        <w:rPr>
          <w:bCs/>
          <w:sz w:val="28"/>
          <w:szCs w:val="28"/>
        </w:rPr>
        <w:t>мероприятий :</w:t>
      </w:r>
      <w:proofErr w:type="gramEnd"/>
      <w:r w:rsidRPr="00CC6DED">
        <w:rPr>
          <w:bCs/>
          <w:sz w:val="28"/>
          <w:szCs w:val="28"/>
        </w:rPr>
        <w:t xml:space="preserve"> учеб. пособие / С. И. Двойников [и </w:t>
      </w:r>
      <w:proofErr w:type="gramStart"/>
      <w:r w:rsidRPr="00CC6DED">
        <w:rPr>
          <w:bCs/>
          <w:sz w:val="28"/>
          <w:szCs w:val="28"/>
        </w:rPr>
        <w:t>др. ]</w:t>
      </w:r>
      <w:proofErr w:type="gramEnd"/>
      <w:r w:rsidRPr="00CC6DED">
        <w:rPr>
          <w:bCs/>
          <w:sz w:val="28"/>
          <w:szCs w:val="28"/>
        </w:rPr>
        <w:t xml:space="preserve"> ; под ред. С. И. Двойникова. - </w:t>
      </w:r>
      <w:proofErr w:type="gramStart"/>
      <w:r w:rsidRPr="00CC6DED">
        <w:rPr>
          <w:bCs/>
          <w:sz w:val="28"/>
          <w:szCs w:val="28"/>
        </w:rPr>
        <w:t>Москва :</w:t>
      </w:r>
      <w:proofErr w:type="gramEnd"/>
      <w:r w:rsidRPr="00CC6DED">
        <w:rPr>
          <w:bCs/>
          <w:sz w:val="28"/>
          <w:szCs w:val="28"/>
        </w:rPr>
        <w:t xml:space="preserve"> ГЭОТАР-Медиа, 2017. - 448 с. - ISBN 978-5-9704-4040-7. - </w:t>
      </w:r>
      <w:proofErr w:type="gramStart"/>
      <w:r w:rsidRPr="00CC6DED">
        <w:rPr>
          <w:bCs/>
          <w:sz w:val="28"/>
          <w:szCs w:val="28"/>
        </w:rPr>
        <w:t>Текст :</w:t>
      </w:r>
      <w:proofErr w:type="gramEnd"/>
      <w:r w:rsidRPr="00CC6DED">
        <w:rPr>
          <w:bCs/>
          <w:sz w:val="28"/>
          <w:szCs w:val="28"/>
        </w:rPr>
        <w:t xml:space="preserve"> электронный // </w:t>
      </w:r>
      <w:proofErr w:type="gramStart"/>
      <w:r w:rsidRPr="00CC6DED">
        <w:rPr>
          <w:bCs/>
          <w:sz w:val="28"/>
          <w:szCs w:val="28"/>
        </w:rPr>
        <w:t>URL :</w:t>
      </w:r>
      <w:proofErr w:type="spellStart"/>
      <w:proofErr w:type="gramEnd"/>
      <w:r>
        <w:fldChar w:fldCharType="begin"/>
      </w:r>
      <w:r>
        <w:instrText>HYPERLINK "https://www.rosmedlib.ru/book/ISBN9785970440407.html"</w:instrText>
      </w:r>
      <w:r>
        <w:fldChar w:fldCharType="separate"/>
      </w:r>
      <w:r w:rsidRPr="00CC6DED">
        <w:rPr>
          <w:rStyle w:val="a5"/>
          <w:bCs/>
          <w:sz w:val="28"/>
          <w:szCs w:val="28"/>
        </w:rPr>
        <w:t>https</w:t>
      </w:r>
      <w:proofErr w:type="spellEnd"/>
      <w:r w:rsidRPr="00CC6DED">
        <w:rPr>
          <w:rStyle w:val="a5"/>
          <w:bCs/>
          <w:sz w:val="28"/>
          <w:szCs w:val="28"/>
        </w:rPr>
        <w:t>://www.rosmedlib.ru/book/ISBN9785970440407.html</w:t>
      </w:r>
      <w:r>
        <w:fldChar w:fldCharType="end"/>
      </w:r>
    </w:p>
    <w:p w14:paraId="6D42AD3B" w14:textId="77777777" w:rsidR="00CC6DED" w:rsidRPr="00CC6DED" w:rsidRDefault="00CC6DED" w:rsidP="00CC6DED">
      <w:pPr>
        <w:pStyle w:val="msonormalcxspmiddle"/>
        <w:numPr>
          <w:ilvl w:val="0"/>
          <w:numId w:val="42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Коммунальная гигиена, ч. 2 [Электронный ресурс] / Мазаев В.Т., </w:t>
      </w:r>
      <w:proofErr w:type="spellStart"/>
      <w:r w:rsidRPr="00CC6DED">
        <w:rPr>
          <w:bCs/>
          <w:sz w:val="28"/>
          <w:szCs w:val="28"/>
        </w:rPr>
        <w:t>Гимадаев</w:t>
      </w:r>
      <w:proofErr w:type="spellEnd"/>
      <w:r w:rsidRPr="00CC6DED">
        <w:rPr>
          <w:bCs/>
          <w:sz w:val="28"/>
          <w:szCs w:val="28"/>
        </w:rPr>
        <w:t xml:space="preserve"> М.М., Королев А.А., </w:t>
      </w:r>
      <w:proofErr w:type="spellStart"/>
      <w:r w:rsidRPr="00CC6DED">
        <w:rPr>
          <w:bCs/>
          <w:sz w:val="28"/>
          <w:szCs w:val="28"/>
        </w:rPr>
        <w:t>Шлепина</w:t>
      </w:r>
      <w:proofErr w:type="spellEnd"/>
      <w:r w:rsidRPr="00CC6DED">
        <w:rPr>
          <w:bCs/>
          <w:sz w:val="28"/>
          <w:szCs w:val="28"/>
        </w:rPr>
        <w:t xml:space="preserve"> Т.Г. - </w:t>
      </w:r>
      <w:proofErr w:type="gramStart"/>
      <w:r w:rsidRPr="00CC6DED">
        <w:rPr>
          <w:bCs/>
          <w:sz w:val="28"/>
          <w:szCs w:val="28"/>
        </w:rPr>
        <w:t>М. :</w:t>
      </w:r>
      <w:proofErr w:type="gramEnd"/>
      <w:r w:rsidRPr="00CC6DED">
        <w:rPr>
          <w:bCs/>
          <w:sz w:val="28"/>
          <w:szCs w:val="28"/>
        </w:rPr>
        <w:t xml:space="preserve"> ГЭОТАР-Медиа, 2009. - </w:t>
      </w:r>
      <w:hyperlink r:id="rId14" w:history="1">
        <w:r w:rsidRPr="00CC6DED">
          <w:rPr>
            <w:rStyle w:val="a5"/>
            <w:bCs/>
            <w:sz w:val="28"/>
            <w:szCs w:val="28"/>
          </w:rPr>
          <w:t>http://www.rosmedlib.ru/book/ISBN9785970413784.html</w:t>
        </w:r>
      </w:hyperlink>
    </w:p>
    <w:p w14:paraId="31FC94C4" w14:textId="77777777" w:rsidR="00CC6DED" w:rsidRPr="00CC6DED" w:rsidRDefault="00CC6DED" w:rsidP="00CC6DED">
      <w:pPr>
        <w:pStyle w:val="msonormalcxspmiddle"/>
        <w:numPr>
          <w:ilvl w:val="0"/>
          <w:numId w:val="42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Права врачей [Электронный ресурс] / </w:t>
      </w:r>
      <w:proofErr w:type="spellStart"/>
      <w:r w:rsidRPr="00CC6DED">
        <w:rPr>
          <w:bCs/>
          <w:sz w:val="28"/>
          <w:szCs w:val="28"/>
        </w:rPr>
        <w:t>Понкина</w:t>
      </w:r>
      <w:proofErr w:type="spellEnd"/>
      <w:r w:rsidRPr="00CC6DED">
        <w:rPr>
          <w:bCs/>
          <w:sz w:val="28"/>
          <w:szCs w:val="28"/>
        </w:rPr>
        <w:t xml:space="preserve"> А.А., </w:t>
      </w:r>
      <w:proofErr w:type="spellStart"/>
      <w:r w:rsidRPr="00CC6DED">
        <w:rPr>
          <w:bCs/>
          <w:sz w:val="28"/>
          <w:szCs w:val="28"/>
        </w:rPr>
        <w:t>Понкин</w:t>
      </w:r>
      <w:proofErr w:type="spellEnd"/>
      <w:r w:rsidRPr="00CC6DED">
        <w:rPr>
          <w:bCs/>
          <w:sz w:val="28"/>
          <w:szCs w:val="28"/>
        </w:rPr>
        <w:t xml:space="preserve"> И.В. - </w:t>
      </w:r>
      <w:proofErr w:type="gramStart"/>
      <w:r w:rsidRPr="00CC6DED">
        <w:rPr>
          <w:bCs/>
          <w:sz w:val="28"/>
          <w:szCs w:val="28"/>
        </w:rPr>
        <w:t>М. :</w:t>
      </w:r>
      <w:proofErr w:type="gramEnd"/>
      <w:r w:rsidRPr="00CC6DED">
        <w:rPr>
          <w:bCs/>
          <w:sz w:val="28"/>
          <w:szCs w:val="28"/>
        </w:rPr>
        <w:t xml:space="preserve"> ГЭОТАР-Медиа, 2020. - ISBN 978-5-9704-5432-9 - Режим доступа: </w:t>
      </w:r>
      <w:hyperlink r:id="rId15" w:history="1">
        <w:r w:rsidRPr="00CC6DED">
          <w:rPr>
            <w:rStyle w:val="a5"/>
            <w:bCs/>
            <w:sz w:val="28"/>
            <w:szCs w:val="28"/>
          </w:rPr>
          <w:t>https://www.rosmedlib.ru/book/ISBN9785970454329.html</w:t>
        </w:r>
      </w:hyperlink>
    </w:p>
    <w:p w14:paraId="41E3DF12" w14:textId="77777777" w:rsidR="00CC6DED" w:rsidRPr="00CC6DED" w:rsidRDefault="00CC6DED" w:rsidP="00CC6DED">
      <w:pPr>
        <w:pStyle w:val="msonormalcxspmiddle"/>
        <w:jc w:val="both"/>
        <w:rPr>
          <w:b/>
          <w:sz w:val="28"/>
          <w:szCs w:val="28"/>
        </w:rPr>
      </w:pPr>
    </w:p>
    <w:p w14:paraId="5DF19466" w14:textId="77777777" w:rsidR="00CC6DED" w:rsidRPr="00CC6DED" w:rsidRDefault="00CC6DED" w:rsidP="00CC6DED">
      <w:pPr>
        <w:pStyle w:val="msonormalcxspmiddle"/>
        <w:rPr>
          <w:b/>
          <w:i/>
          <w:sz w:val="28"/>
          <w:szCs w:val="28"/>
        </w:rPr>
      </w:pPr>
      <w:proofErr w:type="gramStart"/>
      <w:r w:rsidRPr="00CC6DED">
        <w:rPr>
          <w:b/>
          <w:i/>
          <w:sz w:val="28"/>
          <w:szCs w:val="28"/>
        </w:rPr>
        <w:t>Учебно- методическое</w:t>
      </w:r>
      <w:proofErr w:type="gramEnd"/>
      <w:r w:rsidRPr="00CC6DED">
        <w:rPr>
          <w:b/>
          <w:i/>
          <w:sz w:val="28"/>
          <w:szCs w:val="28"/>
        </w:rPr>
        <w:t xml:space="preserve"> обеспечение:</w:t>
      </w:r>
    </w:p>
    <w:p w14:paraId="17D6E540" w14:textId="77777777" w:rsidR="00CC6DED" w:rsidRPr="00CC6DED" w:rsidRDefault="00CC6DED" w:rsidP="00CC6DED">
      <w:pPr>
        <w:pStyle w:val="msonormalcxspmiddle"/>
        <w:jc w:val="both"/>
        <w:rPr>
          <w:b/>
          <w:i/>
          <w:sz w:val="28"/>
          <w:szCs w:val="28"/>
        </w:rPr>
      </w:pPr>
    </w:p>
    <w:p w14:paraId="2A2573B6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Рогозина И.В. Медицина катастроф: Учеб. пособие – М.: </w:t>
      </w:r>
      <w:proofErr w:type="spellStart"/>
      <w:r w:rsidRPr="00CC6DED">
        <w:rPr>
          <w:bCs/>
          <w:sz w:val="28"/>
          <w:szCs w:val="28"/>
        </w:rPr>
        <w:t>Гэотар</w:t>
      </w:r>
      <w:proofErr w:type="spellEnd"/>
      <w:r w:rsidRPr="00CC6DED">
        <w:rPr>
          <w:bCs/>
          <w:sz w:val="28"/>
          <w:szCs w:val="28"/>
        </w:rPr>
        <w:t xml:space="preserve">-медиа, </w:t>
      </w:r>
      <w:proofErr w:type="gramStart"/>
      <w:r w:rsidRPr="00CC6DED">
        <w:rPr>
          <w:bCs/>
          <w:sz w:val="28"/>
          <w:szCs w:val="28"/>
        </w:rPr>
        <w:t>2014 – 152</w:t>
      </w:r>
      <w:proofErr w:type="gramEnd"/>
      <w:r w:rsidRPr="00CC6DED">
        <w:rPr>
          <w:bCs/>
          <w:sz w:val="28"/>
          <w:szCs w:val="28"/>
        </w:rPr>
        <w:t xml:space="preserve"> с.: ил. – 5 экз.</w:t>
      </w:r>
    </w:p>
    <w:p w14:paraId="79D4CE14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Левчук И.П., Третьяков Н.В. Медицина катастроф.  Курс лекций: Учебное пособие – М.: </w:t>
      </w:r>
      <w:proofErr w:type="spellStart"/>
      <w:r w:rsidRPr="00CC6DED">
        <w:rPr>
          <w:bCs/>
          <w:sz w:val="28"/>
          <w:szCs w:val="28"/>
        </w:rPr>
        <w:t>Гэотар</w:t>
      </w:r>
      <w:proofErr w:type="spellEnd"/>
      <w:r w:rsidRPr="00CC6DED">
        <w:rPr>
          <w:bCs/>
          <w:sz w:val="28"/>
          <w:szCs w:val="28"/>
        </w:rPr>
        <w:t xml:space="preserve">-медиа, </w:t>
      </w:r>
      <w:proofErr w:type="gramStart"/>
      <w:r w:rsidRPr="00CC6DED">
        <w:rPr>
          <w:bCs/>
          <w:sz w:val="28"/>
          <w:szCs w:val="28"/>
        </w:rPr>
        <w:t>2011 – 240</w:t>
      </w:r>
      <w:proofErr w:type="gramEnd"/>
      <w:r w:rsidRPr="00CC6DED">
        <w:rPr>
          <w:bCs/>
          <w:sz w:val="28"/>
          <w:szCs w:val="28"/>
        </w:rPr>
        <w:t xml:space="preserve"> с.: ил. – 8 экз.</w:t>
      </w:r>
    </w:p>
    <w:p w14:paraId="73F2C19C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Организация мобилизационной подготовки </w:t>
      </w:r>
      <w:proofErr w:type="gramStart"/>
      <w:r w:rsidRPr="00CC6DED">
        <w:rPr>
          <w:bCs/>
          <w:sz w:val="28"/>
          <w:szCs w:val="28"/>
        </w:rPr>
        <w:t>здравоохранения :</w:t>
      </w:r>
      <w:proofErr w:type="gramEnd"/>
      <w:r w:rsidRPr="00CC6DED">
        <w:rPr>
          <w:bCs/>
          <w:sz w:val="28"/>
          <w:szCs w:val="28"/>
        </w:rPr>
        <w:t xml:space="preserve"> Учебник /Под ред. Гончарова С.Ф., Погодина Ю.И. – М.: ВЕЛТ, </w:t>
      </w:r>
      <w:proofErr w:type="gramStart"/>
      <w:r w:rsidRPr="00CC6DED">
        <w:rPr>
          <w:bCs/>
          <w:sz w:val="28"/>
          <w:szCs w:val="28"/>
        </w:rPr>
        <w:t>2011 – 384</w:t>
      </w:r>
      <w:proofErr w:type="gramEnd"/>
      <w:r w:rsidRPr="00CC6DED">
        <w:rPr>
          <w:bCs/>
          <w:sz w:val="28"/>
          <w:szCs w:val="28"/>
        </w:rPr>
        <w:t xml:space="preserve"> с. – 15 экз.</w:t>
      </w:r>
    </w:p>
    <w:p w14:paraId="42FA7089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Положение о мобильном отряде: </w:t>
      </w:r>
      <w:proofErr w:type="spellStart"/>
      <w:r w:rsidRPr="00CC6DED">
        <w:rPr>
          <w:bCs/>
          <w:sz w:val="28"/>
          <w:szCs w:val="28"/>
        </w:rPr>
        <w:t>Методич</w:t>
      </w:r>
      <w:proofErr w:type="spellEnd"/>
      <w:r w:rsidRPr="00CC6DED">
        <w:rPr>
          <w:bCs/>
          <w:sz w:val="28"/>
          <w:szCs w:val="28"/>
        </w:rPr>
        <w:t xml:space="preserve">. разработка /Под ред. Погодина Ю.И. – М.: ВЕЛТ, </w:t>
      </w:r>
      <w:proofErr w:type="gramStart"/>
      <w:r w:rsidRPr="00CC6DED">
        <w:rPr>
          <w:bCs/>
          <w:sz w:val="28"/>
          <w:szCs w:val="28"/>
        </w:rPr>
        <w:t>2011 – 64</w:t>
      </w:r>
      <w:proofErr w:type="gramEnd"/>
      <w:r w:rsidRPr="00CC6DED">
        <w:rPr>
          <w:bCs/>
          <w:sz w:val="28"/>
          <w:szCs w:val="28"/>
        </w:rPr>
        <w:t xml:space="preserve"> с. – 2 экз.</w:t>
      </w:r>
    </w:p>
    <w:p w14:paraId="1CBC2325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Организация    медицинской помощи населению   в чрезвычайных </w:t>
      </w:r>
      <w:proofErr w:type="gramStart"/>
      <w:r w:rsidRPr="00CC6DED">
        <w:rPr>
          <w:bCs/>
          <w:sz w:val="28"/>
          <w:szCs w:val="28"/>
        </w:rPr>
        <w:t>ситуациях  :</w:t>
      </w:r>
      <w:proofErr w:type="gramEnd"/>
      <w:r w:rsidRPr="00CC6DED">
        <w:rPr>
          <w:bCs/>
          <w:sz w:val="28"/>
          <w:szCs w:val="28"/>
        </w:rPr>
        <w:t xml:space="preserve"> Учебное пособие / Сахно В.И., Захаров Г.И., Карлин Н.Е. и др. – СПб.: </w:t>
      </w:r>
      <w:proofErr w:type="gramStart"/>
      <w:r w:rsidRPr="00CC6DED">
        <w:rPr>
          <w:bCs/>
          <w:sz w:val="28"/>
          <w:szCs w:val="28"/>
        </w:rPr>
        <w:t>Фолиант,  2003</w:t>
      </w:r>
      <w:proofErr w:type="gramEnd"/>
      <w:r w:rsidRPr="00CC6DED">
        <w:rPr>
          <w:bCs/>
          <w:sz w:val="28"/>
          <w:szCs w:val="28"/>
        </w:rPr>
        <w:t>. – 248 с. – 2 экз.</w:t>
      </w:r>
    </w:p>
    <w:p w14:paraId="789D0114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proofErr w:type="gramStart"/>
      <w:r w:rsidRPr="00CC6DED">
        <w:rPr>
          <w:bCs/>
          <w:sz w:val="28"/>
          <w:szCs w:val="28"/>
        </w:rPr>
        <w:t>Основы  организации</w:t>
      </w:r>
      <w:proofErr w:type="gramEnd"/>
      <w:r w:rsidRPr="00CC6DED">
        <w:rPr>
          <w:bCs/>
          <w:sz w:val="28"/>
          <w:szCs w:val="28"/>
        </w:rPr>
        <w:t xml:space="preserve"> медицинского </w:t>
      </w:r>
      <w:proofErr w:type="gramStart"/>
      <w:r w:rsidRPr="00CC6DED">
        <w:rPr>
          <w:bCs/>
          <w:sz w:val="28"/>
          <w:szCs w:val="28"/>
        </w:rPr>
        <w:t>обеспечения  населения</w:t>
      </w:r>
      <w:proofErr w:type="gramEnd"/>
      <w:r w:rsidRPr="00CC6DED">
        <w:rPr>
          <w:bCs/>
          <w:sz w:val="28"/>
          <w:szCs w:val="28"/>
        </w:rPr>
        <w:t xml:space="preserve"> в чрезвычайных ситуациях</w:t>
      </w:r>
      <w:proofErr w:type="gramStart"/>
      <w:r w:rsidRPr="00CC6DED">
        <w:rPr>
          <w:bCs/>
          <w:sz w:val="28"/>
          <w:szCs w:val="28"/>
        </w:rPr>
        <w:t xml:space="preserve">   (</w:t>
      </w:r>
      <w:proofErr w:type="gramEnd"/>
      <w:r w:rsidRPr="00CC6DED">
        <w:rPr>
          <w:bCs/>
          <w:sz w:val="28"/>
          <w:szCs w:val="28"/>
        </w:rPr>
        <w:t xml:space="preserve"> экстремальная    медицина, основы медицины </w:t>
      </w:r>
      <w:proofErr w:type="gramStart"/>
      <w:r w:rsidRPr="00CC6DED">
        <w:rPr>
          <w:bCs/>
          <w:sz w:val="28"/>
          <w:szCs w:val="28"/>
        </w:rPr>
        <w:t>катастроф)  :</w:t>
      </w:r>
      <w:proofErr w:type="gramEnd"/>
      <w:r w:rsidRPr="00CC6DED">
        <w:rPr>
          <w:bCs/>
          <w:sz w:val="28"/>
          <w:szCs w:val="28"/>
        </w:rPr>
        <w:t xml:space="preserve">   Учебник / Н.Н. </w:t>
      </w:r>
      <w:proofErr w:type="spellStart"/>
      <w:r w:rsidRPr="00CC6DED">
        <w:rPr>
          <w:bCs/>
          <w:sz w:val="28"/>
          <w:szCs w:val="28"/>
        </w:rPr>
        <w:t>Винничук</w:t>
      </w:r>
      <w:proofErr w:type="spellEnd"/>
      <w:r w:rsidRPr="00CC6DED">
        <w:rPr>
          <w:bCs/>
          <w:sz w:val="28"/>
          <w:szCs w:val="28"/>
        </w:rPr>
        <w:t xml:space="preserve">, В.В. Давыдов, А.В. </w:t>
      </w:r>
      <w:r w:rsidRPr="00CC6DED">
        <w:rPr>
          <w:bCs/>
          <w:sz w:val="28"/>
          <w:szCs w:val="28"/>
        </w:rPr>
        <w:lastRenderedPageBreak/>
        <w:t xml:space="preserve">Дергунов и </w:t>
      </w:r>
      <w:proofErr w:type="gramStart"/>
      <w:r w:rsidRPr="00CC6DED">
        <w:rPr>
          <w:bCs/>
          <w:sz w:val="28"/>
          <w:szCs w:val="28"/>
        </w:rPr>
        <w:t>др. ,</w:t>
      </w:r>
      <w:proofErr w:type="gramEnd"/>
      <w:r w:rsidRPr="00CC6DED">
        <w:rPr>
          <w:bCs/>
          <w:sz w:val="28"/>
          <w:szCs w:val="28"/>
        </w:rPr>
        <w:t xml:space="preserve"> Под ред. Н.Н. </w:t>
      </w:r>
      <w:proofErr w:type="spellStart"/>
      <w:r w:rsidRPr="00CC6DED">
        <w:rPr>
          <w:bCs/>
          <w:sz w:val="28"/>
          <w:szCs w:val="28"/>
        </w:rPr>
        <w:t>Винничука</w:t>
      </w:r>
      <w:proofErr w:type="spellEnd"/>
      <w:r w:rsidRPr="00CC6DED">
        <w:rPr>
          <w:bCs/>
          <w:sz w:val="28"/>
          <w:szCs w:val="28"/>
        </w:rPr>
        <w:t>, В.В. Давыдова. – СПб</w:t>
      </w:r>
      <w:proofErr w:type="gramStart"/>
      <w:r w:rsidRPr="00CC6DED">
        <w:rPr>
          <w:bCs/>
          <w:sz w:val="28"/>
          <w:szCs w:val="28"/>
        </w:rPr>
        <w:t>. :</w:t>
      </w:r>
      <w:proofErr w:type="gramEnd"/>
      <w:r w:rsidRPr="00CC6DED">
        <w:rPr>
          <w:bCs/>
          <w:sz w:val="28"/>
          <w:szCs w:val="28"/>
        </w:rPr>
        <w:t xml:space="preserve">  ЭЛБИ-СПб., 2003. – 189 с. – 5 экз.</w:t>
      </w:r>
    </w:p>
    <w:p w14:paraId="3A3F56C6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Проблемы и пути формирования здорового образа жизни населения </w:t>
      </w:r>
      <w:proofErr w:type="gramStart"/>
      <w:r w:rsidRPr="00CC6DED">
        <w:rPr>
          <w:bCs/>
          <w:sz w:val="28"/>
          <w:szCs w:val="28"/>
        </w:rPr>
        <w:t>Российской федерации</w:t>
      </w:r>
      <w:proofErr w:type="gramEnd"/>
      <w:r w:rsidRPr="00CC6DED">
        <w:rPr>
          <w:bCs/>
          <w:sz w:val="28"/>
          <w:szCs w:val="28"/>
        </w:rPr>
        <w:t xml:space="preserve">: Проект политической партии «Единая Россия»/Под ред. Яковлевой Т.В., Альбицкого В.Ю. – М.: М-Студио, </w:t>
      </w:r>
      <w:proofErr w:type="gramStart"/>
      <w:r w:rsidRPr="00CC6DED">
        <w:rPr>
          <w:bCs/>
          <w:sz w:val="28"/>
          <w:szCs w:val="28"/>
        </w:rPr>
        <w:t>2011 – 216</w:t>
      </w:r>
      <w:proofErr w:type="gramEnd"/>
      <w:r w:rsidRPr="00CC6DED">
        <w:rPr>
          <w:bCs/>
          <w:sz w:val="28"/>
          <w:szCs w:val="28"/>
        </w:rPr>
        <w:t xml:space="preserve"> с. – 2 экз.</w:t>
      </w:r>
    </w:p>
    <w:p w14:paraId="2AF0C32C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Губернский Ю.Д. и др. Экология и гигиена жилой среды: для специалистов Роспотребнадзора: Учеб. пособие / Губернский Ю.Д., Иванов С.И., </w:t>
      </w:r>
      <w:proofErr w:type="spellStart"/>
      <w:r w:rsidRPr="00CC6DED">
        <w:rPr>
          <w:bCs/>
          <w:sz w:val="28"/>
          <w:szCs w:val="28"/>
        </w:rPr>
        <w:t>Рахмин</w:t>
      </w:r>
      <w:proofErr w:type="spellEnd"/>
      <w:r w:rsidRPr="00CC6DED">
        <w:rPr>
          <w:bCs/>
          <w:sz w:val="28"/>
          <w:szCs w:val="28"/>
        </w:rPr>
        <w:t xml:space="preserve"> Ю.А. – М.: </w:t>
      </w:r>
      <w:proofErr w:type="spellStart"/>
      <w:r w:rsidRPr="00CC6DED">
        <w:rPr>
          <w:bCs/>
          <w:sz w:val="28"/>
          <w:szCs w:val="28"/>
        </w:rPr>
        <w:t>Гэотар</w:t>
      </w:r>
      <w:proofErr w:type="spellEnd"/>
      <w:r w:rsidRPr="00CC6DED">
        <w:rPr>
          <w:bCs/>
          <w:sz w:val="28"/>
          <w:szCs w:val="28"/>
        </w:rPr>
        <w:t xml:space="preserve">-медиа, </w:t>
      </w:r>
      <w:proofErr w:type="gramStart"/>
      <w:r w:rsidRPr="00CC6DED">
        <w:rPr>
          <w:bCs/>
          <w:sz w:val="28"/>
          <w:szCs w:val="28"/>
        </w:rPr>
        <w:t>2008 – 208</w:t>
      </w:r>
      <w:proofErr w:type="gramEnd"/>
      <w:r w:rsidRPr="00CC6DED">
        <w:rPr>
          <w:bCs/>
          <w:sz w:val="28"/>
          <w:szCs w:val="28"/>
        </w:rPr>
        <w:t xml:space="preserve"> с. – 5 экз.</w:t>
      </w:r>
    </w:p>
    <w:p w14:paraId="717C2F45" w14:textId="77777777" w:rsidR="00CC6DED" w:rsidRPr="00CC6DED" w:rsidRDefault="00CC6DED" w:rsidP="00CC6DED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proofErr w:type="spellStart"/>
      <w:r w:rsidRPr="00CC6DED">
        <w:rPr>
          <w:bCs/>
          <w:sz w:val="28"/>
          <w:szCs w:val="28"/>
        </w:rPr>
        <w:t>Ажаев</w:t>
      </w:r>
      <w:proofErr w:type="spellEnd"/>
      <w:r w:rsidRPr="00CC6DED">
        <w:rPr>
          <w:bCs/>
          <w:sz w:val="28"/>
          <w:szCs w:val="28"/>
        </w:rPr>
        <w:t xml:space="preserve"> А.Н. и др. Физиолого-гигиенические аспекты действия низких температур на организм человека / </w:t>
      </w:r>
      <w:proofErr w:type="spellStart"/>
      <w:r w:rsidRPr="00CC6DED">
        <w:rPr>
          <w:bCs/>
          <w:sz w:val="28"/>
          <w:szCs w:val="28"/>
        </w:rPr>
        <w:t>Ажаев</w:t>
      </w:r>
      <w:proofErr w:type="spellEnd"/>
      <w:r w:rsidRPr="00CC6DED">
        <w:rPr>
          <w:bCs/>
          <w:sz w:val="28"/>
          <w:szCs w:val="28"/>
        </w:rPr>
        <w:t xml:space="preserve"> А.Н., Берзин И.А., Деева С.А. – М.: Медицина, </w:t>
      </w:r>
      <w:proofErr w:type="gramStart"/>
      <w:r w:rsidRPr="00CC6DED">
        <w:rPr>
          <w:bCs/>
          <w:sz w:val="28"/>
          <w:szCs w:val="28"/>
        </w:rPr>
        <w:t>2008 – 120</w:t>
      </w:r>
      <w:proofErr w:type="gramEnd"/>
      <w:r w:rsidRPr="00CC6DED">
        <w:rPr>
          <w:bCs/>
          <w:sz w:val="28"/>
          <w:szCs w:val="28"/>
        </w:rPr>
        <w:t xml:space="preserve"> с.: ил. – 3 экз.</w:t>
      </w:r>
    </w:p>
    <w:p w14:paraId="42CF74E7" w14:textId="3920BB31" w:rsidR="00CC6DED" w:rsidRPr="00CB71A0" w:rsidRDefault="00CC6DED" w:rsidP="00CB71A0">
      <w:pPr>
        <w:pStyle w:val="msonormalcxspmiddle"/>
        <w:numPr>
          <w:ilvl w:val="0"/>
          <w:numId w:val="45"/>
        </w:numPr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Филиппов П.И., Филиппова В.П. Гигиеническое воспитание и формирование здорового образа жизни /Под ред. </w:t>
      </w:r>
      <w:proofErr w:type="spellStart"/>
      <w:r w:rsidRPr="00CC6DED">
        <w:rPr>
          <w:bCs/>
          <w:sz w:val="28"/>
          <w:szCs w:val="28"/>
        </w:rPr>
        <w:t>Стуколовой</w:t>
      </w:r>
      <w:proofErr w:type="spellEnd"/>
      <w:r w:rsidRPr="00CC6DED">
        <w:rPr>
          <w:bCs/>
          <w:sz w:val="28"/>
          <w:szCs w:val="28"/>
        </w:rPr>
        <w:t xml:space="preserve"> Т.И. – М.: ГОУ ВУНМЦ МЗ РФ, 2003 -288 с. – 2 экз.</w:t>
      </w:r>
    </w:p>
    <w:p w14:paraId="2BC48A73" w14:textId="77777777" w:rsidR="00CC6DED" w:rsidRPr="00CC6DED" w:rsidRDefault="00CC6DED" w:rsidP="00CC6DED">
      <w:pPr>
        <w:pStyle w:val="msonormalcxspmiddle"/>
        <w:spacing w:after="0"/>
        <w:jc w:val="both"/>
        <w:rPr>
          <w:b/>
          <w:bCs/>
          <w:sz w:val="28"/>
          <w:szCs w:val="28"/>
        </w:rPr>
      </w:pPr>
      <w:r w:rsidRPr="00CC6DED">
        <w:rPr>
          <w:b/>
          <w:bCs/>
          <w:sz w:val="28"/>
          <w:szCs w:val="28"/>
        </w:rPr>
        <w:t>Интернет-ресурсы открытого доступа:</w:t>
      </w:r>
    </w:p>
    <w:p w14:paraId="2E003106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Электронный библиотечный абонемент Центральной научной медицинской библиотеки Первого Московского государственного медицинского университета им. </w:t>
      </w:r>
      <w:proofErr w:type="spellStart"/>
      <w:r w:rsidRPr="00CC6DED">
        <w:rPr>
          <w:bCs/>
          <w:sz w:val="28"/>
          <w:szCs w:val="28"/>
        </w:rPr>
        <w:t>И.М.Сеченова</w:t>
      </w:r>
      <w:proofErr w:type="spellEnd"/>
      <w:r w:rsidRPr="00CC6DED">
        <w:rPr>
          <w:bCs/>
          <w:sz w:val="28"/>
          <w:szCs w:val="28"/>
        </w:rPr>
        <w:t xml:space="preserve"> (</w:t>
      </w:r>
      <w:hyperlink r:id="rId16" w:history="1">
        <w:r w:rsidRPr="00CC6DED">
          <w:rPr>
            <w:rStyle w:val="a5"/>
            <w:bCs/>
            <w:sz w:val="28"/>
            <w:szCs w:val="28"/>
          </w:rPr>
          <w:t>http://www.emll.ru/newlib/330500</w:t>
        </w:r>
      </w:hyperlink>
      <w:r w:rsidRPr="00CC6DED">
        <w:rPr>
          <w:bCs/>
          <w:sz w:val="28"/>
          <w:szCs w:val="28"/>
        </w:rPr>
        <w:t>)</w:t>
      </w:r>
    </w:p>
    <w:p w14:paraId="58658573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«Консультант врача. Электронная медицинская библиотека» (</w:t>
      </w:r>
      <w:hyperlink r:id="rId17" w:history="1">
        <w:r w:rsidRPr="00CC6DED">
          <w:rPr>
            <w:rStyle w:val="a5"/>
            <w:bCs/>
            <w:sz w:val="28"/>
            <w:szCs w:val="28"/>
          </w:rPr>
          <w:t>http://www.rosmedlib.ru</w:t>
        </w:r>
      </w:hyperlink>
      <w:r w:rsidRPr="00CC6DED">
        <w:rPr>
          <w:bCs/>
          <w:sz w:val="28"/>
          <w:szCs w:val="28"/>
        </w:rPr>
        <w:t>)</w:t>
      </w:r>
    </w:p>
    <w:p w14:paraId="49BD778D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Рубрикатор клинических рекомендаций Министерства здравоохранения </w:t>
      </w:r>
      <w:proofErr w:type="gramStart"/>
      <w:r w:rsidRPr="00CC6DED">
        <w:rPr>
          <w:bCs/>
          <w:sz w:val="28"/>
          <w:szCs w:val="28"/>
        </w:rPr>
        <w:t>Российской  Федерации</w:t>
      </w:r>
      <w:proofErr w:type="gramEnd"/>
      <w:r w:rsidRPr="00CC6DED">
        <w:rPr>
          <w:bCs/>
          <w:sz w:val="28"/>
          <w:szCs w:val="28"/>
        </w:rPr>
        <w:t>(</w:t>
      </w:r>
      <w:hyperlink r:id="rId18" w:history="1">
        <w:r w:rsidRPr="00CC6DED">
          <w:rPr>
            <w:rStyle w:val="a5"/>
            <w:bCs/>
            <w:sz w:val="28"/>
            <w:szCs w:val="28"/>
          </w:rPr>
          <w:t>http://cr.rosminzdrav.ru/</w:t>
        </w:r>
      </w:hyperlink>
      <w:r w:rsidRPr="00CC6DED">
        <w:rPr>
          <w:bCs/>
          <w:sz w:val="28"/>
          <w:szCs w:val="28"/>
        </w:rPr>
        <w:t>)</w:t>
      </w:r>
    </w:p>
    <w:p w14:paraId="04A02FD9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Федеральная электронная медицинская библиотека (</w:t>
      </w:r>
      <w:hyperlink r:id="rId19" w:history="1">
        <w:r w:rsidRPr="00CC6DED">
          <w:rPr>
            <w:rStyle w:val="a5"/>
            <w:bCs/>
            <w:sz w:val="28"/>
            <w:szCs w:val="28"/>
          </w:rPr>
          <w:t>http://193.232.7.109/feml</w:t>
        </w:r>
      </w:hyperlink>
      <w:r w:rsidRPr="00CC6DED">
        <w:rPr>
          <w:bCs/>
          <w:sz w:val="28"/>
          <w:szCs w:val="28"/>
        </w:rPr>
        <w:t>)</w:t>
      </w:r>
    </w:p>
    <w:p w14:paraId="10584039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Федеральный портал «Российское образование» (</w:t>
      </w:r>
      <w:hyperlink r:id="rId20" w:history="1">
        <w:r w:rsidRPr="00CC6DED">
          <w:rPr>
            <w:rStyle w:val="a5"/>
            <w:bCs/>
            <w:sz w:val="28"/>
            <w:szCs w:val="28"/>
          </w:rPr>
          <w:t>http://www.edu.ru</w:t>
        </w:r>
      </w:hyperlink>
      <w:r w:rsidRPr="00CC6DED">
        <w:rPr>
          <w:bCs/>
          <w:sz w:val="28"/>
          <w:szCs w:val="28"/>
        </w:rPr>
        <w:t xml:space="preserve"> ) </w:t>
      </w:r>
    </w:p>
    <w:p w14:paraId="24A47A83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Информационная система «Единое окно доступа к образовательным ресурсам» </w:t>
      </w:r>
      <w:hyperlink r:id="rId21" w:history="1">
        <w:r w:rsidRPr="00CC6DED">
          <w:rPr>
            <w:rStyle w:val="a5"/>
            <w:bCs/>
            <w:sz w:val="28"/>
            <w:szCs w:val="28"/>
          </w:rPr>
          <w:t>http://window.edu.ru/window</w:t>
        </w:r>
      </w:hyperlink>
      <w:r w:rsidRPr="00CC6DED">
        <w:rPr>
          <w:bCs/>
          <w:sz w:val="28"/>
          <w:szCs w:val="28"/>
        </w:rPr>
        <w:t xml:space="preserve"> ) </w:t>
      </w:r>
    </w:p>
    <w:p w14:paraId="54FCC915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Документационный центр Всемирной организации здравоохранения (</w:t>
      </w:r>
      <w:hyperlink r:id="rId22" w:history="1">
        <w:r w:rsidRPr="00CC6DED">
          <w:rPr>
            <w:rStyle w:val="a5"/>
            <w:bCs/>
            <w:sz w:val="28"/>
            <w:szCs w:val="28"/>
          </w:rPr>
          <w:t>http://whodc.mednet.ru</w:t>
        </w:r>
      </w:hyperlink>
      <w:r w:rsidRPr="00CC6DED">
        <w:rPr>
          <w:bCs/>
          <w:sz w:val="28"/>
          <w:szCs w:val="28"/>
        </w:rPr>
        <w:t xml:space="preserve"> ) </w:t>
      </w:r>
    </w:p>
    <w:p w14:paraId="00BB0E23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Univadis.ru – ведущий интернет-ресурс для специалистов здравоохранения (</w:t>
      </w:r>
      <w:hyperlink r:id="rId23" w:history="1">
        <w:r w:rsidRPr="00CC6DED">
          <w:rPr>
            <w:rStyle w:val="a5"/>
            <w:bCs/>
            <w:sz w:val="28"/>
            <w:szCs w:val="28"/>
          </w:rPr>
          <w:t>http://www.univadis.ru</w:t>
        </w:r>
      </w:hyperlink>
      <w:r w:rsidRPr="00CC6DED">
        <w:rPr>
          <w:bCs/>
          <w:sz w:val="28"/>
          <w:szCs w:val="28"/>
        </w:rPr>
        <w:t xml:space="preserve"> ). </w:t>
      </w:r>
    </w:p>
    <w:p w14:paraId="231A1096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Научная электронная библиотека (</w:t>
      </w:r>
      <w:hyperlink r:id="rId24" w:history="1">
        <w:r w:rsidRPr="00CC6DED">
          <w:rPr>
            <w:rStyle w:val="a5"/>
            <w:bCs/>
            <w:sz w:val="28"/>
            <w:szCs w:val="28"/>
          </w:rPr>
          <w:t>http://elibrary.ru</w:t>
        </w:r>
      </w:hyperlink>
      <w:r w:rsidRPr="00CC6DED">
        <w:rPr>
          <w:bCs/>
          <w:sz w:val="28"/>
          <w:szCs w:val="28"/>
        </w:rPr>
        <w:t xml:space="preserve"> )</w:t>
      </w:r>
    </w:p>
    <w:p w14:paraId="39FB02FD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Объединенная электронная библиотека учреждений профессионального образования Пензенской области (</w:t>
      </w:r>
      <w:hyperlink r:id="rId25" w:history="1">
        <w:r w:rsidRPr="00CC6DED">
          <w:rPr>
            <w:rStyle w:val="a5"/>
            <w:bCs/>
            <w:sz w:val="28"/>
            <w:szCs w:val="28"/>
          </w:rPr>
          <w:t>http://library.pnzgu/ru</w:t>
        </w:r>
      </w:hyperlink>
      <w:r w:rsidRPr="00CC6DED">
        <w:rPr>
          <w:bCs/>
          <w:sz w:val="28"/>
          <w:szCs w:val="28"/>
        </w:rPr>
        <w:t xml:space="preserve"> )</w:t>
      </w:r>
    </w:p>
    <w:p w14:paraId="6DAE879A" w14:textId="77777777" w:rsidR="00CC6DED" w:rsidRPr="00CC6DED" w:rsidRDefault="00CC6DED" w:rsidP="00B22029">
      <w:pPr>
        <w:pStyle w:val="msonormalcxspmiddle"/>
        <w:numPr>
          <w:ilvl w:val="0"/>
          <w:numId w:val="43"/>
        </w:numPr>
        <w:ind w:left="426" w:hanging="426"/>
        <w:jc w:val="both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>Единое окно доступа к образовательным ресурсам (</w:t>
      </w:r>
      <w:hyperlink r:id="rId26" w:history="1">
        <w:r w:rsidRPr="00CC6DED">
          <w:rPr>
            <w:rStyle w:val="a5"/>
            <w:bCs/>
            <w:sz w:val="28"/>
            <w:szCs w:val="28"/>
          </w:rPr>
          <w:t>http://window.edu.ru</w:t>
        </w:r>
      </w:hyperlink>
      <w:r w:rsidRPr="00CC6DED">
        <w:rPr>
          <w:bCs/>
          <w:sz w:val="28"/>
          <w:szCs w:val="28"/>
        </w:rPr>
        <w:t>)</w:t>
      </w:r>
    </w:p>
    <w:p w14:paraId="5B94FF74" w14:textId="77777777" w:rsidR="00CC6DED" w:rsidRPr="00CC6DED" w:rsidRDefault="00CC6DED" w:rsidP="00B22029">
      <w:pPr>
        <w:pStyle w:val="msonormalcxspmiddle"/>
        <w:ind w:left="426" w:hanging="426"/>
        <w:jc w:val="both"/>
        <w:rPr>
          <w:bCs/>
          <w:sz w:val="28"/>
          <w:szCs w:val="28"/>
          <w:u w:val="single"/>
        </w:rPr>
      </w:pPr>
      <w:r w:rsidRPr="00CC6DED">
        <w:rPr>
          <w:bCs/>
          <w:iCs/>
          <w:sz w:val="28"/>
          <w:szCs w:val="28"/>
        </w:rPr>
        <w:t xml:space="preserve">12. Медицинская энциклопедия </w:t>
      </w:r>
      <w:hyperlink r:id="rId27" w:history="1">
        <w:r w:rsidRPr="00CC6DED">
          <w:rPr>
            <w:rStyle w:val="a5"/>
            <w:bCs/>
            <w:sz w:val="28"/>
            <w:szCs w:val="28"/>
          </w:rPr>
          <w:t>http://alcala.ru/medicinskaya/medicinskaya-enciklopediya.shtml</w:t>
        </w:r>
      </w:hyperlink>
    </w:p>
    <w:p w14:paraId="7E18DD2E" w14:textId="77777777" w:rsidR="00CC6DED" w:rsidRPr="00CC6DED" w:rsidRDefault="00CC6DED" w:rsidP="00B22029">
      <w:pPr>
        <w:pStyle w:val="msonormalcxspmiddle"/>
        <w:ind w:left="426" w:hanging="426"/>
        <w:rPr>
          <w:bCs/>
          <w:sz w:val="28"/>
          <w:szCs w:val="28"/>
        </w:rPr>
      </w:pPr>
      <w:r w:rsidRPr="00CC6DED">
        <w:rPr>
          <w:bCs/>
          <w:sz w:val="28"/>
          <w:szCs w:val="28"/>
        </w:rPr>
        <w:t xml:space="preserve">13. Большая медицинская энциклопедия Doktorland.ru </w:t>
      </w:r>
      <w:hyperlink r:id="rId28" w:history="1">
        <w:r w:rsidRPr="00CC6DED">
          <w:rPr>
            <w:rStyle w:val="a5"/>
            <w:bCs/>
            <w:sz w:val="28"/>
            <w:szCs w:val="28"/>
          </w:rPr>
          <w:t>http://doktorland.ru/</w:t>
        </w:r>
      </w:hyperlink>
    </w:p>
    <w:p w14:paraId="1AEA17F6" w14:textId="77777777" w:rsidR="00CC6DED" w:rsidRPr="00CC6DED" w:rsidRDefault="00CC6DED" w:rsidP="00B22029">
      <w:pPr>
        <w:pStyle w:val="msonormalcxspmiddle"/>
        <w:ind w:left="426" w:hanging="426"/>
        <w:rPr>
          <w:bCs/>
          <w:sz w:val="28"/>
          <w:szCs w:val="28"/>
          <w:u w:val="single"/>
        </w:rPr>
      </w:pPr>
      <w:r w:rsidRPr="00CC6DED">
        <w:rPr>
          <w:bCs/>
          <w:sz w:val="28"/>
          <w:szCs w:val="28"/>
        </w:rPr>
        <w:t xml:space="preserve">14. Медицинская энциклопедия </w:t>
      </w:r>
      <w:hyperlink r:id="rId29" w:history="1">
        <w:r w:rsidRPr="00CC6DED">
          <w:rPr>
            <w:rStyle w:val="a5"/>
            <w:bCs/>
            <w:sz w:val="28"/>
            <w:szCs w:val="28"/>
          </w:rPr>
          <w:t>http://www.medical-center.ru/info.html</w:t>
        </w:r>
      </w:hyperlink>
    </w:p>
    <w:p w14:paraId="21A60193" w14:textId="77777777" w:rsidR="00CC6DED" w:rsidRPr="00CC6DED" w:rsidRDefault="00CC6DED" w:rsidP="00B22029">
      <w:pPr>
        <w:pStyle w:val="msonormalcxspmiddle"/>
        <w:ind w:left="426" w:hanging="426"/>
        <w:rPr>
          <w:bCs/>
          <w:sz w:val="28"/>
          <w:szCs w:val="28"/>
          <w:u w:val="single"/>
        </w:rPr>
      </w:pPr>
      <w:r w:rsidRPr="00CC6DED">
        <w:rPr>
          <w:bCs/>
          <w:sz w:val="28"/>
          <w:szCs w:val="28"/>
        </w:rPr>
        <w:lastRenderedPageBreak/>
        <w:t xml:space="preserve">15. Медицинская энциклопедия редких синдромов и генетических заболеваний </w:t>
      </w:r>
      <w:hyperlink r:id="rId30" w:history="1">
        <w:r w:rsidRPr="00CC6DED">
          <w:rPr>
            <w:rStyle w:val="a5"/>
            <w:bCs/>
            <w:sz w:val="28"/>
            <w:szCs w:val="28"/>
          </w:rPr>
          <w:t>http://bolezni-sindromy.ru/</w:t>
        </w:r>
      </w:hyperlink>
    </w:p>
    <w:bookmarkEnd w:id="1"/>
    <w:p w14:paraId="2D1ECB8A" w14:textId="3D9C361C" w:rsidR="00D55F0B" w:rsidRDefault="004A155D" w:rsidP="00AE6B50">
      <w:pPr>
        <w:pStyle w:val="msonormalcxspmiddle"/>
        <w:spacing w:before="0" w:beforeAutospacing="0" w:after="0" w:afterAutospacing="0"/>
        <w:jc w:val="both"/>
        <w:rPr>
          <w:b/>
        </w:rPr>
      </w:pPr>
      <w:r>
        <w:rPr>
          <w:b/>
          <w:sz w:val="28"/>
          <w:szCs w:val="28"/>
        </w:rPr>
        <w:t xml:space="preserve">8. </w:t>
      </w:r>
      <w:r w:rsidRPr="001E2C98">
        <w:rPr>
          <w:b/>
        </w:rPr>
        <w:t>МАТЕРИАЛЬНО-ТЕХНИЧЕСКОЕ ОБЕСПЕЧЕНИЕ УЧЕБНОГО ПРОЦЕССА ПО РАБОЧЕЙ ПРОГРАММЕ</w:t>
      </w:r>
    </w:p>
    <w:p w14:paraId="43C5DA55" w14:textId="77777777" w:rsidR="004A155D" w:rsidRDefault="004A155D" w:rsidP="00AE6B50">
      <w:pPr>
        <w:pStyle w:val="msonormalcxspmiddle"/>
        <w:spacing w:before="0" w:beforeAutospacing="0" w:after="0" w:afterAutospacing="0"/>
        <w:jc w:val="both"/>
        <w:rPr>
          <w:b/>
        </w:rPr>
      </w:pPr>
    </w:p>
    <w:p w14:paraId="4C90A21B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Помещения кафедры организации здравоохранения и общественного здоровья с курсом управления сестринской деятельности представляют собой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Помещения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14:paraId="63A7CEB5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рабочим программам дисциплин (модулей).</w:t>
      </w:r>
    </w:p>
    <w:p w14:paraId="37B1DAFC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Минимально необходимый для реализации программы ординатуры перечень материально-технического обеспечения включает в себя специально оборудованные помещения для проведения учебных занятий, в том числе:</w:t>
      </w:r>
    </w:p>
    <w:p w14:paraId="3D2AB83C" w14:textId="77777777" w:rsidR="004A155D" w:rsidRPr="00891640" w:rsidRDefault="004A155D" w:rsidP="004A155D">
      <w:pPr>
        <w:pStyle w:val="ConsPlusNormal"/>
        <w:numPr>
          <w:ilvl w:val="0"/>
          <w:numId w:val="46"/>
        </w:numPr>
        <w:shd w:val="clear" w:color="auto" w:fill="FFFFFF"/>
        <w:adjustRightInd w:val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1640">
        <w:rPr>
          <w:rFonts w:ascii="Times New Roman" w:hAnsi="Times New Roman" w:cs="Times New Roman"/>
          <w:sz w:val="24"/>
          <w:szCs w:val="24"/>
        </w:rPr>
        <w:t>Аудитории, оборудованные мультимедийными средствами обучения</w:t>
      </w:r>
    </w:p>
    <w:p w14:paraId="2AEAA29A" w14:textId="77777777" w:rsidR="004A155D" w:rsidRPr="00891640" w:rsidRDefault="004A155D" w:rsidP="004A155D">
      <w:pPr>
        <w:pStyle w:val="ConsPlusNormal"/>
        <w:numPr>
          <w:ilvl w:val="0"/>
          <w:numId w:val="46"/>
        </w:numPr>
        <w:shd w:val="clear" w:color="auto" w:fill="FFFFFF"/>
        <w:adjustRightInd w:val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1640">
        <w:rPr>
          <w:rFonts w:ascii="Times New Roman" w:hAnsi="Times New Roman" w:cs="Times New Roman"/>
          <w:sz w:val="24"/>
          <w:szCs w:val="24"/>
        </w:rPr>
        <w:t>Компьютерный класс с выходом в Интернет, позволяющем обучающимся осваивать знания и умения, предусмотренные профессиональной деятельностью, индивидуально</w:t>
      </w:r>
    </w:p>
    <w:p w14:paraId="066CA865" w14:textId="77777777" w:rsidR="004A155D" w:rsidRPr="00891640" w:rsidRDefault="004A155D" w:rsidP="004A155D">
      <w:pPr>
        <w:pStyle w:val="ConsPlusNormal"/>
        <w:numPr>
          <w:ilvl w:val="0"/>
          <w:numId w:val="46"/>
        </w:numPr>
        <w:shd w:val="clear" w:color="auto" w:fill="FFFFFF"/>
        <w:adjustRightInd w:val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640">
        <w:rPr>
          <w:rFonts w:ascii="Times New Roman" w:hAnsi="Times New Roman" w:cs="Times New Roman"/>
          <w:sz w:val="24"/>
          <w:szCs w:val="24"/>
        </w:rPr>
        <w:t>Классы-станции аккредитационного центра, позволяющем обучающимся осваивать умения и навыки индивидуально, для отработки проведения оказания медицинской помощи в экстренных случаях</w:t>
      </w:r>
    </w:p>
    <w:p w14:paraId="1184D1E2" w14:textId="77777777" w:rsidR="004A155D" w:rsidRPr="00891640" w:rsidRDefault="004A155D" w:rsidP="004A155D">
      <w:pPr>
        <w:pStyle w:val="ConsPlusNormal"/>
        <w:numPr>
          <w:ilvl w:val="0"/>
          <w:numId w:val="46"/>
        </w:numPr>
        <w:shd w:val="clear" w:color="auto" w:fill="FFFFFF"/>
        <w:adjustRightInd w:val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640">
        <w:rPr>
          <w:rFonts w:ascii="Times New Roman" w:hAnsi="Times New Roman" w:cs="Times New Roman"/>
          <w:sz w:val="24"/>
          <w:szCs w:val="24"/>
        </w:rPr>
        <w:t>Помещения для самостоятельной работы обучающихся оснащены компьютерной техникой с возможностью подключения к сети «Интернет» и обеспечением доступа в электронную информационно-образовательную среду РМАНПО.</w:t>
      </w:r>
    </w:p>
    <w:p w14:paraId="2F747E81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обучающимся осваивать умения и навыки, предусмотренные профессиональной деятельностью.</w:t>
      </w:r>
    </w:p>
    <w:p w14:paraId="2325E592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Кафедра организации здравоохранения и общественного здоровья с курсом управления сестринской деятельностью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14:paraId="7FE4C92F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Электронно-библиотечные системы (электронная библиотека) и электронная информационно-образовательная среда обеспечивают одновременный доступ не менее 25 процентам обучающихся по программе ординатуры.</w:t>
      </w:r>
    </w:p>
    <w:p w14:paraId="0707044B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Обучающимся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14:paraId="333C5A3C" w14:textId="77777777" w:rsidR="004A155D" w:rsidRPr="00891640" w:rsidRDefault="004A155D" w:rsidP="004A155D">
      <w:pPr>
        <w:shd w:val="clear" w:color="auto" w:fill="FFFFFF"/>
        <w:adjustRightInd w:val="0"/>
        <w:jc w:val="both"/>
      </w:pPr>
      <w:r w:rsidRPr="00891640">
        <w:t>Обучающиеся из числа лиц с ограниченными возможностями здоровья обеспечены печатными и (или) электронными образовательными ресурсами в формах, адаптированных к ограничениям их здоровья.</w:t>
      </w:r>
    </w:p>
    <w:p w14:paraId="73EB4477" w14:textId="77777777" w:rsidR="004A155D" w:rsidRDefault="004A155D" w:rsidP="00AE6B50">
      <w:pPr>
        <w:pStyle w:val="msonormalcxspmiddle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6B6E8828" w14:textId="77777777" w:rsidR="00307E09" w:rsidRPr="00261114" w:rsidRDefault="00307E09" w:rsidP="00AE6B50">
      <w:pPr>
        <w:pStyle w:val="msonormalcxspmiddle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11733B83" w14:textId="0D7340C2" w:rsidR="00D55F0B" w:rsidRPr="00261114" w:rsidRDefault="004A155D" w:rsidP="003619E2">
      <w:pPr>
        <w:pStyle w:val="msonormalcxspmiddle"/>
        <w:tabs>
          <w:tab w:val="left" w:pos="127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D55F0B" w:rsidRPr="00261114">
        <w:rPr>
          <w:b/>
          <w:sz w:val="28"/>
          <w:szCs w:val="28"/>
        </w:rPr>
        <w:t>Кадровое обеспечение реализации рабочей программы</w:t>
      </w:r>
      <w:r w:rsidR="003619E2" w:rsidRPr="00261114">
        <w:rPr>
          <w:b/>
          <w:sz w:val="28"/>
          <w:szCs w:val="28"/>
        </w:rPr>
        <w:t>:</w:t>
      </w:r>
    </w:p>
    <w:p w14:paraId="4D239FC9" w14:textId="77777777" w:rsidR="00EF4393" w:rsidRPr="00986B7C" w:rsidRDefault="00EF4393" w:rsidP="00EF4393">
      <w:pPr>
        <w:pStyle w:val="121"/>
        <w:tabs>
          <w:tab w:val="left" w:pos="993"/>
          <w:tab w:val="left" w:pos="1276"/>
        </w:tabs>
        <w:spacing w:after="0" w:line="240" w:lineRule="auto"/>
        <w:ind w:left="-426" w:firstLine="273"/>
        <w:jc w:val="both"/>
        <w:rPr>
          <w:rFonts w:ascii="Times New Roman" w:hAnsi="Times New Roman" w:cs="Times New Roman"/>
          <w:sz w:val="28"/>
          <w:szCs w:val="28"/>
        </w:rPr>
      </w:pPr>
      <w:r w:rsidRPr="00986B7C">
        <w:rPr>
          <w:rFonts w:ascii="Times New Roman" w:hAnsi="Times New Roman" w:cs="Times New Roman"/>
          <w:sz w:val="28"/>
          <w:szCs w:val="28"/>
        </w:rPr>
        <w:t>Реализация программы ординатуры обеспечивается профессорско-преподавательским составом кафедры 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86B7C">
        <w:rPr>
          <w:rFonts w:ascii="Times New Roman" w:hAnsi="Times New Roman" w:cs="Times New Roman"/>
          <w:sz w:val="28"/>
          <w:szCs w:val="28"/>
        </w:rPr>
        <w:t xml:space="preserve"> здравоохранения и </w:t>
      </w:r>
      <w:r w:rsidRPr="00986B7C">
        <w:rPr>
          <w:rFonts w:ascii="Times New Roman" w:hAnsi="Times New Roman" w:cs="Times New Roman"/>
          <w:sz w:val="28"/>
          <w:szCs w:val="28"/>
        </w:rPr>
        <w:lastRenderedPageBreak/>
        <w:t>общественного здоровья с курсом управления сестринской деятельностью ПИУВ – филиала ФГБОУ ДПО РМАНПО Минздрава России.</w:t>
      </w:r>
    </w:p>
    <w:p w14:paraId="0CBEC3EB" w14:textId="77777777" w:rsidR="00D55F0B" w:rsidRDefault="00D55F0B" w:rsidP="00EF4393">
      <w:pPr>
        <w:tabs>
          <w:tab w:val="center" w:pos="4819"/>
          <w:tab w:val="right" w:pos="9638"/>
        </w:tabs>
        <w:spacing w:line="360" w:lineRule="auto"/>
        <w:ind w:left="-426"/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702"/>
        <w:gridCol w:w="1559"/>
        <w:gridCol w:w="2268"/>
        <w:gridCol w:w="1559"/>
        <w:gridCol w:w="851"/>
        <w:gridCol w:w="992"/>
        <w:gridCol w:w="1134"/>
      </w:tblGrid>
      <w:tr w:rsidR="00EF4393" w:rsidRPr="0077739A" w14:paraId="39071FF9" w14:textId="77777777" w:rsidTr="004A155D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63684" w14:textId="77777777" w:rsidR="00EF4393" w:rsidRPr="0077739A" w:rsidRDefault="00EF4393" w:rsidP="009B36F9">
            <w:pPr>
              <w:jc w:val="center"/>
              <w:rPr>
                <w:b/>
              </w:rPr>
            </w:pPr>
            <w:r w:rsidRPr="0077739A">
              <w:rPr>
                <w:b/>
              </w:rPr>
              <w:t>№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4FAD" w14:textId="77777777" w:rsidR="00EF4393" w:rsidRPr="0077739A" w:rsidRDefault="00EF4393" w:rsidP="009B36F9">
            <w:pPr>
              <w:jc w:val="center"/>
              <w:rPr>
                <w:b/>
              </w:rPr>
            </w:pPr>
            <w:r w:rsidRPr="0077739A">
              <w:rPr>
                <w:b/>
              </w:rPr>
              <w:t>Ф.И.О.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8514" w14:textId="77777777" w:rsidR="00EF4393" w:rsidRPr="0077739A" w:rsidRDefault="00EF4393" w:rsidP="009B36F9">
            <w:pPr>
              <w:jc w:val="center"/>
              <w:rPr>
                <w:b/>
              </w:rPr>
            </w:pPr>
            <w:r w:rsidRPr="0077739A">
              <w:rPr>
                <w:b/>
              </w:rPr>
              <w:t>Должность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9D1307" w14:textId="77777777" w:rsidR="00EF4393" w:rsidRPr="0077739A" w:rsidRDefault="00EF4393" w:rsidP="009B36F9">
            <w:pPr>
              <w:jc w:val="center"/>
              <w:rPr>
                <w:b/>
              </w:rPr>
            </w:pPr>
            <w:r w:rsidRPr="0077739A">
              <w:rPr>
                <w:b/>
              </w:rPr>
              <w:t>Специальность по сертификату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FC751" w14:textId="77777777" w:rsidR="00EF4393" w:rsidRPr="0077739A" w:rsidRDefault="00EF4393" w:rsidP="009B36F9">
            <w:pPr>
              <w:jc w:val="center"/>
              <w:rPr>
                <w:b/>
              </w:rPr>
            </w:pPr>
            <w:r w:rsidRPr="0077739A">
              <w:rPr>
                <w:b/>
              </w:rPr>
              <w:t xml:space="preserve">Уч. степень, </w:t>
            </w:r>
            <w:proofErr w:type="spellStart"/>
            <w:proofErr w:type="gramStart"/>
            <w:r w:rsidRPr="0077739A">
              <w:rPr>
                <w:b/>
              </w:rPr>
              <w:t>уч.звание</w:t>
            </w:r>
            <w:proofErr w:type="spellEnd"/>
            <w:proofErr w:type="gramEnd"/>
            <w:r w:rsidRPr="0077739A">
              <w:rPr>
                <w:b/>
              </w:rPr>
              <w:t xml:space="preserve"> </w:t>
            </w:r>
            <w:proofErr w:type="spellStart"/>
            <w:r w:rsidRPr="0077739A">
              <w:rPr>
                <w:b/>
              </w:rPr>
              <w:t>квалиф</w:t>
            </w:r>
            <w:proofErr w:type="spellEnd"/>
            <w:r w:rsidRPr="0077739A">
              <w:rPr>
                <w:b/>
              </w:rPr>
              <w:t>. категория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3BC0" w14:textId="77777777" w:rsidR="00EF4393" w:rsidRPr="0077739A" w:rsidRDefault="00EF4393" w:rsidP="009B36F9">
            <w:pPr>
              <w:jc w:val="center"/>
              <w:rPr>
                <w:b/>
              </w:rPr>
            </w:pPr>
            <w:r w:rsidRPr="0077739A">
              <w:rPr>
                <w:b/>
              </w:rPr>
              <w:t>Стаж работы (лет)</w:t>
            </w:r>
          </w:p>
        </w:tc>
      </w:tr>
      <w:tr w:rsidR="00EF4393" w:rsidRPr="0077739A" w14:paraId="67286AB3" w14:textId="77777777" w:rsidTr="004A155D"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6A86" w14:textId="77777777" w:rsidR="00EF4393" w:rsidRPr="0077739A" w:rsidRDefault="00EF4393" w:rsidP="009B36F9">
            <w:pPr>
              <w:rPr>
                <w:b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D7312" w14:textId="77777777" w:rsidR="00EF4393" w:rsidRPr="0077739A" w:rsidRDefault="00EF4393" w:rsidP="009B36F9">
            <w:pPr>
              <w:rPr>
                <w:b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2B98" w14:textId="77777777" w:rsidR="00EF4393" w:rsidRPr="0077739A" w:rsidRDefault="00EF4393" w:rsidP="009B36F9">
            <w:pPr>
              <w:rPr>
                <w:b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2695" w14:textId="77777777" w:rsidR="00EF4393" w:rsidRPr="0077739A" w:rsidRDefault="00EF4393" w:rsidP="009B36F9">
            <w:pPr>
              <w:jc w:val="both"/>
              <w:rPr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FD18" w14:textId="77777777" w:rsidR="00EF4393" w:rsidRPr="0077739A" w:rsidRDefault="00EF4393" w:rsidP="009B36F9">
            <w:pPr>
              <w:jc w:val="both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48D3" w14:textId="77777777" w:rsidR="00EF4393" w:rsidRPr="0077739A" w:rsidRDefault="00EF4393" w:rsidP="009B36F9">
            <w:pPr>
              <w:jc w:val="both"/>
              <w:rPr>
                <w:b/>
              </w:rPr>
            </w:pPr>
            <w:r w:rsidRPr="0077739A">
              <w:rPr>
                <w:b/>
              </w:rPr>
              <w:t>медицинский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AEF4" w14:textId="77777777" w:rsidR="00EF4393" w:rsidRPr="0077739A" w:rsidRDefault="00EF4393" w:rsidP="009B36F9">
            <w:pPr>
              <w:jc w:val="both"/>
              <w:rPr>
                <w:b/>
              </w:rPr>
            </w:pPr>
            <w:r w:rsidRPr="0077739A">
              <w:rPr>
                <w:b/>
              </w:rPr>
              <w:t>педагогический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9A7D" w14:textId="77777777" w:rsidR="00EF4393" w:rsidRPr="0077739A" w:rsidRDefault="00EF4393" w:rsidP="009B36F9">
            <w:pPr>
              <w:jc w:val="both"/>
              <w:rPr>
                <w:b/>
              </w:rPr>
            </w:pPr>
            <w:r w:rsidRPr="0077739A">
              <w:rPr>
                <w:b/>
              </w:rPr>
              <w:t>в данной специальности</w:t>
            </w:r>
          </w:p>
        </w:tc>
      </w:tr>
      <w:tr w:rsidR="00EF4393" w:rsidRPr="0077739A" w14:paraId="36AAD9B9" w14:textId="77777777" w:rsidTr="004A155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4533" w14:textId="77777777" w:rsidR="00EF4393" w:rsidRPr="0077739A" w:rsidRDefault="00EF4393" w:rsidP="009B36F9">
            <w:pPr>
              <w:jc w:val="both"/>
            </w:pPr>
            <w:r w:rsidRPr="0077739A"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65C8" w14:textId="620FBAD1" w:rsidR="00EF4393" w:rsidRPr="0077739A" w:rsidRDefault="00EF4393" w:rsidP="009B36F9">
            <w:pPr>
              <w:jc w:val="both"/>
            </w:pPr>
            <w:r w:rsidRPr="009819F5">
              <w:t>Васильев</w:t>
            </w:r>
            <w:r>
              <w:t xml:space="preserve"> Валерий Валентинович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8299" w14:textId="29534B4A" w:rsidR="00EF4393" w:rsidRPr="0077739A" w:rsidRDefault="00EF4393" w:rsidP="009B36F9">
            <w:pPr>
              <w:jc w:val="both"/>
            </w:pPr>
            <w:r>
              <w:t>Профессор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F25C" w14:textId="77777777" w:rsidR="00EF4393" w:rsidRPr="0077739A" w:rsidRDefault="00EF4393" w:rsidP="009B36F9">
            <w:r w:rsidRPr="00486969">
              <w:t>Общественное здоровье и здравоохранение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A9F3" w14:textId="17FC8B41" w:rsidR="00EF4393" w:rsidRPr="0077739A" w:rsidRDefault="00EF4393" w:rsidP="009B36F9">
            <w:r>
              <w:t>Д-р мед. наук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D2B5" w14:textId="4383B86D" w:rsidR="00EF4393" w:rsidRPr="000F7D21" w:rsidRDefault="00EF4393" w:rsidP="009B36F9">
            <w:pPr>
              <w:jc w:val="both"/>
            </w:pPr>
            <w: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0DCB" w14:textId="50E43D28" w:rsidR="00EF4393" w:rsidRPr="000F7D21" w:rsidRDefault="00EF4393" w:rsidP="009B36F9">
            <w:pPr>
              <w:jc w:val="both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0CBF" w14:textId="42D63B7B" w:rsidR="00EF4393" w:rsidRPr="000F7D21" w:rsidRDefault="00EF4393" w:rsidP="009B36F9">
            <w:pPr>
              <w:jc w:val="both"/>
            </w:pPr>
            <w:r>
              <w:t>23</w:t>
            </w:r>
          </w:p>
        </w:tc>
      </w:tr>
    </w:tbl>
    <w:p w14:paraId="539106E3" w14:textId="77777777" w:rsidR="00EF4393" w:rsidRDefault="00EF4393" w:rsidP="00AE6B50">
      <w:pPr>
        <w:tabs>
          <w:tab w:val="center" w:pos="4819"/>
          <w:tab w:val="right" w:pos="9638"/>
        </w:tabs>
        <w:spacing w:line="360" w:lineRule="auto"/>
        <w:jc w:val="center"/>
      </w:pPr>
    </w:p>
    <w:p w14:paraId="190B5640" w14:textId="77777777" w:rsidR="00EF4393" w:rsidRDefault="00EF4393" w:rsidP="00AE6B50">
      <w:pPr>
        <w:tabs>
          <w:tab w:val="center" w:pos="4819"/>
          <w:tab w:val="right" w:pos="9638"/>
        </w:tabs>
        <w:spacing w:line="360" w:lineRule="auto"/>
        <w:jc w:val="center"/>
      </w:pPr>
    </w:p>
    <w:p w14:paraId="76C13549" w14:textId="77777777" w:rsidR="00EF4393" w:rsidRPr="00472480" w:rsidRDefault="00EF4393" w:rsidP="00AE6B50">
      <w:pPr>
        <w:tabs>
          <w:tab w:val="center" w:pos="4819"/>
          <w:tab w:val="right" w:pos="9638"/>
        </w:tabs>
        <w:spacing w:line="360" w:lineRule="auto"/>
        <w:jc w:val="center"/>
      </w:pPr>
    </w:p>
    <w:p w14:paraId="2110890A" w14:textId="77777777" w:rsidR="00D55F0B" w:rsidRDefault="00D55F0B" w:rsidP="00CB71A0">
      <w:pPr>
        <w:pStyle w:val="msonormalcxspmiddle"/>
        <w:spacing w:before="0" w:beforeAutospacing="0" w:after="0" w:afterAutospacing="0"/>
        <w:jc w:val="both"/>
        <w:rPr>
          <w:sz w:val="28"/>
          <w:szCs w:val="28"/>
        </w:rPr>
      </w:pPr>
    </w:p>
    <w:p w14:paraId="60C43C6D" w14:textId="77777777" w:rsidR="002A5B8C" w:rsidRDefault="002A5B8C" w:rsidP="00CB71A0">
      <w:pPr>
        <w:pStyle w:val="msonormalcxspmiddle"/>
        <w:spacing w:before="0" w:beforeAutospacing="0" w:after="0" w:afterAutospacing="0"/>
        <w:jc w:val="both"/>
        <w:rPr>
          <w:sz w:val="28"/>
          <w:szCs w:val="28"/>
        </w:rPr>
      </w:pPr>
    </w:p>
    <w:sectPr w:rsidR="002A5B8C" w:rsidSect="00E56FF4">
      <w:footerReference w:type="default" r:id="rId31"/>
      <w:footerReference w:type="first" r:id="rId32"/>
      <w:pgSz w:w="11906" w:h="16838"/>
      <w:pgMar w:top="360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9AA9D" w14:textId="77777777" w:rsidR="005B6FDB" w:rsidRDefault="005B6FDB" w:rsidP="001F3E13">
      <w:r>
        <w:separator/>
      </w:r>
    </w:p>
  </w:endnote>
  <w:endnote w:type="continuationSeparator" w:id="0">
    <w:p w14:paraId="65C3C341" w14:textId="77777777" w:rsidR="005B6FDB" w:rsidRDefault="005B6FDB" w:rsidP="001F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5A970" w14:textId="77777777" w:rsidR="00E548A0" w:rsidRDefault="00E548A0">
    <w:pPr>
      <w:pStyle w:val="af7"/>
      <w:jc w:val="center"/>
    </w:pPr>
    <w:r>
      <w:fldChar w:fldCharType="begin"/>
    </w:r>
    <w:r>
      <w:instrText>PAGE   \* MERGEFORMAT</w:instrText>
    </w:r>
    <w:r>
      <w:fldChar w:fldCharType="separate"/>
    </w:r>
    <w:r w:rsidR="00A65F58">
      <w:rPr>
        <w:noProof/>
      </w:rPr>
      <w:t>26</w:t>
    </w:r>
    <w:r>
      <w:rPr>
        <w:noProof/>
      </w:rPr>
      <w:fldChar w:fldCharType="end"/>
    </w:r>
  </w:p>
  <w:p w14:paraId="2041E6B6" w14:textId="77777777" w:rsidR="00E548A0" w:rsidRDefault="00E548A0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AF4C2" w14:textId="537A291E" w:rsidR="00E548A0" w:rsidRDefault="00E548A0">
    <w:pPr>
      <w:pStyle w:val="af7"/>
      <w:jc w:val="right"/>
    </w:pPr>
  </w:p>
  <w:p w14:paraId="710CA06C" w14:textId="77777777" w:rsidR="00E548A0" w:rsidRDefault="00E548A0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F0503" w14:textId="77777777" w:rsidR="005B6FDB" w:rsidRDefault="005B6FDB" w:rsidP="001F3E13">
      <w:r>
        <w:separator/>
      </w:r>
    </w:p>
  </w:footnote>
  <w:footnote w:type="continuationSeparator" w:id="0">
    <w:p w14:paraId="3FE36AC0" w14:textId="77777777" w:rsidR="005B6FDB" w:rsidRDefault="005B6FDB" w:rsidP="001F3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–"/>
      <w:lvlJc w:val="left"/>
      <w:pPr>
        <w:tabs>
          <w:tab w:val="num" w:pos="244"/>
        </w:tabs>
        <w:ind w:left="964" w:hanging="360"/>
      </w:pPr>
      <w:rPr>
        <w:rFonts w:ascii="Times New Roman" w:hAnsi="Times New Roman" w:hint="default"/>
        <w:sz w:val="28"/>
      </w:rPr>
    </w:lvl>
  </w:abstractNum>
  <w:abstractNum w:abstractNumId="2" w15:restartNumberingAfterBreak="0">
    <w:nsid w:val="0000000C"/>
    <w:multiLevelType w:val="singleLevel"/>
    <w:tmpl w:val="0000000C"/>
    <w:name w:val="WW8Num15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3" w15:restartNumberingAfterBreak="0">
    <w:nsid w:val="00000014"/>
    <w:multiLevelType w:val="singleLevel"/>
    <w:tmpl w:val="00000014"/>
    <w:name w:val="WW8Num20"/>
    <w:lvl w:ilvl="0">
      <w:numFmt w:val="bullet"/>
      <w:lvlText w:val="−"/>
      <w:lvlJc w:val="left"/>
      <w:pPr>
        <w:tabs>
          <w:tab w:val="num" w:pos="-282"/>
        </w:tabs>
        <w:ind w:left="-283" w:firstLine="283"/>
      </w:pPr>
      <w:rPr>
        <w:rFonts w:ascii="Times New Roman" w:hAnsi="Times New Roman" w:hint="default"/>
        <w:sz w:val="28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numFmt w:val="bullet"/>
      <w:lvlText w:val="−"/>
      <w:lvlJc w:val="left"/>
      <w:pPr>
        <w:tabs>
          <w:tab w:val="num" w:pos="1"/>
        </w:tabs>
        <w:ind w:left="566" w:firstLine="283"/>
      </w:pPr>
      <w:rPr>
        <w:rFonts w:ascii="Times New Roman" w:hAnsi="Times New Roman" w:hint="default"/>
      </w:rPr>
    </w:lvl>
  </w:abstractNum>
  <w:abstractNum w:abstractNumId="5" w15:restartNumberingAfterBreak="0">
    <w:nsid w:val="015F536C"/>
    <w:multiLevelType w:val="hybridMultilevel"/>
    <w:tmpl w:val="FF0039D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7723DFE"/>
    <w:multiLevelType w:val="hybridMultilevel"/>
    <w:tmpl w:val="0480F1BA"/>
    <w:lvl w:ilvl="0" w:tplc="AA3EA15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A05DE"/>
    <w:multiLevelType w:val="hybridMultilevel"/>
    <w:tmpl w:val="A636D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2E50FA"/>
    <w:multiLevelType w:val="hybridMultilevel"/>
    <w:tmpl w:val="51C090D6"/>
    <w:lvl w:ilvl="0" w:tplc="94481FD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B026DC7"/>
    <w:multiLevelType w:val="hybridMultilevel"/>
    <w:tmpl w:val="1DFEE2A4"/>
    <w:lvl w:ilvl="0" w:tplc="1248904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BF1F2E"/>
    <w:multiLevelType w:val="hybridMultilevel"/>
    <w:tmpl w:val="15BC2C08"/>
    <w:lvl w:ilvl="0" w:tplc="3F24A8B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C808AC"/>
    <w:multiLevelType w:val="hybridMultilevel"/>
    <w:tmpl w:val="84E232DE"/>
    <w:lvl w:ilvl="0" w:tplc="856A9DC8">
      <w:start w:val="1"/>
      <w:numFmt w:val="decimal"/>
      <w:lvlText w:val="%1)"/>
      <w:lvlJc w:val="left"/>
      <w:pPr>
        <w:ind w:left="720" w:hanging="360"/>
      </w:pPr>
      <w:rPr>
        <w:rFonts w:ascii="Calibri" w:hAnsi="Calibri"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230698A"/>
    <w:multiLevelType w:val="hybridMultilevel"/>
    <w:tmpl w:val="4C0A8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2A16270"/>
    <w:multiLevelType w:val="hybridMultilevel"/>
    <w:tmpl w:val="4D66C374"/>
    <w:lvl w:ilvl="0" w:tplc="D752F8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FF24CE"/>
    <w:multiLevelType w:val="hybridMultilevel"/>
    <w:tmpl w:val="75E2D3B8"/>
    <w:lvl w:ilvl="0" w:tplc="3ED49DB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8494C99"/>
    <w:multiLevelType w:val="hybridMultilevel"/>
    <w:tmpl w:val="B05AF99C"/>
    <w:lvl w:ilvl="0" w:tplc="BF48B02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1B8916BD"/>
    <w:multiLevelType w:val="hybridMultilevel"/>
    <w:tmpl w:val="E94814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1D2128D9"/>
    <w:multiLevelType w:val="hybridMultilevel"/>
    <w:tmpl w:val="8C9EF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F65834"/>
    <w:multiLevelType w:val="hybridMultilevel"/>
    <w:tmpl w:val="11869A70"/>
    <w:lvl w:ilvl="0" w:tplc="7F62783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39F46E3"/>
    <w:multiLevelType w:val="hybridMultilevel"/>
    <w:tmpl w:val="91EC9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63882"/>
    <w:multiLevelType w:val="hybridMultilevel"/>
    <w:tmpl w:val="B3D0E1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302E1E37"/>
    <w:multiLevelType w:val="hybridMultilevel"/>
    <w:tmpl w:val="A476D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14415F"/>
    <w:multiLevelType w:val="hybridMultilevel"/>
    <w:tmpl w:val="42A8B9AA"/>
    <w:lvl w:ilvl="0" w:tplc="7F0ECB46">
      <w:start w:val="1"/>
      <w:numFmt w:val="bullet"/>
      <w:lvlText w:val="−"/>
      <w:lvlJc w:val="left"/>
      <w:pPr>
        <w:ind w:left="1260" w:hanging="360"/>
      </w:pPr>
      <w:rPr>
        <w:rFonts w:ascii="Times New Roman" w:hAnsi="Times New Roman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34846790"/>
    <w:multiLevelType w:val="hybridMultilevel"/>
    <w:tmpl w:val="96F6EFFA"/>
    <w:lvl w:ilvl="0" w:tplc="AE4659E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CF004E1"/>
    <w:multiLevelType w:val="hybridMultilevel"/>
    <w:tmpl w:val="7E2857E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256AA"/>
    <w:multiLevelType w:val="hybridMultilevel"/>
    <w:tmpl w:val="F15E35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7346066"/>
    <w:multiLevelType w:val="hybridMultilevel"/>
    <w:tmpl w:val="CE3ED6C2"/>
    <w:lvl w:ilvl="0" w:tplc="AE4659E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90D4B54"/>
    <w:multiLevelType w:val="hybridMultilevel"/>
    <w:tmpl w:val="25EE9CBE"/>
    <w:lvl w:ilvl="0" w:tplc="A78C1B1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AF26F0D"/>
    <w:multiLevelType w:val="hybridMultilevel"/>
    <w:tmpl w:val="8DD0FF46"/>
    <w:lvl w:ilvl="0" w:tplc="08644F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F717906"/>
    <w:multiLevelType w:val="hybridMultilevel"/>
    <w:tmpl w:val="6DA267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F7E4852"/>
    <w:multiLevelType w:val="hybridMultilevel"/>
    <w:tmpl w:val="63B48E84"/>
    <w:lvl w:ilvl="0" w:tplc="6156B8C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FC2105F"/>
    <w:multiLevelType w:val="hybridMultilevel"/>
    <w:tmpl w:val="4958489C"/>
    <w:lvl w:ilvl="0" w:tplc="D728AF7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51125810"/>
    <w:multiLevelType w:val="hybridMultilevel"/>
    <w:tmpl w:val="34203140"/>
    <w:lvl w:ilvl="0" w:tplc="AA3EA15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62BE2"/>
    <w:multiLevelType w:val="hybridMultilevel"/>
    <w:tmpl w:val="E484306C"/>
    <w:lvl w:ilvl="0" w:tplc="0062024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6362CC2"/>
    <w:multiLevelType w:val="hybridMultilevel"/>
    <w:tmpl w:val="4958489C"/>
    <w:lvl w:ilvl="0" w:tplc="D728AF7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567044B4"/>
    <w:multiLevelType w:val="hybridMultilevel"/>
    <w:tmpl w:val="C9042840"/>
    <w:lvl w:ilvl="0" w:tplc="DACC786A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CAD264B"/>
    <w:multiLevelType w:val="hybridMultilevel"/>
    <w:tmpl w:val="ACE2D0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C34DA7"/>
    <w:multiLevelType w:val="hybridMultilevel"/>
    <w:tmpl w:val="D66C9C3A"/>
    <w:lvl w:ilvl="0" w:tplc="F80EF0AA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8" w15:restartNumberingAfterBreak="0">
    <w:nsid w:val="623C742F"/>
    <w:multiLevelType w:val="hybridMultilevel"/>
    <w:tmpl w:val="11008DF8"/>
    <w:lvl w:ilvl="0" w:tplc="AA3EA15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F57510"/>
    <w:multiLevelType w:val="hybridMultilevel"/>
    <w:tmpl w:val="174E6BA2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0" w15:restartNumberingAfterBreak="0">
    <w:nsid w:val="64C82460"/>
    <w:multiLevelType w:val="hybridMultilevel"/>
    <w:tmpl w:val="6BDE9B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90658AD"/>
    <w:multiLevelType w:val="hybridMultilevel"/>
    <w:tmpl w:val="7E2857E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452BAB"/>
    <w:multiLevelType w:val="multilevel"/>
    <w:tmpl w:val="18BEB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  <w:i w:val="0"/>
        <w:color w:val="0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3" w15:restartNumberingAfterBreak="0">
    <w:nsid w:val="72881039"/>
    <w:multiLevelType w:val="hybridMultilevel"/>
    <w:tmpl w:val="393C3D6E"/>
    <w:lvl w:ilvl="0" w:tplc="7E286CB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30E40B5"/>
    <w:multiLevelType w:val="hybridMultilevel"/>
    <w:tmpl w:val="D66C9C3A"/>
    <w:lvl w:ilvl="0" w:tplc="F80EF0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32E044A"/>
    <w:multiLevelType w:val="hybridMultilevel"/>
    <w:tmpl w:val="FB4C3570"/>
    <w:lvl w:ilvl="0" w:tplc="30020FD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784532B"/>
    <w:multiLevelType w:val="multilevel"/>
    <w:tmpl w:val="B2E0ED9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7" w15:restartNumberingAfterBreak="0">
    <w:nsid w:val="7A531D22"/>
    <w:multiLevelType w:val="hybridMultilevel"/>
    <w:tmpl w:val="9F46CB8E"/>
    <w:lvl w:ilvl="0" w:tplc="CA6AE6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FD469F"/>
    <w:multiLevelType w:val="hybridMultilevel"/>
    <w:tmpl w:val="ACE2D0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2914A6"/>
    <w:multiLevelType w:val="multilevel"/>
    <w:tmpl w:val="18BEB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  <w:i w:val="0"/>
        <w:color w:val="0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 w16cid:durableId="1632247786">
    <w:abstractNumId w:val="18"/>
  </w:num>
  <w:num w:numId="2" w16cid:durableId="1709640813">
    <w:abstractNumId w:val="6"/>
  </w:num>
  <w:num w:numId="3" w16cid:durableId="181819696">
    <w:abstractNumId w:val="38"/>
  </w:num>
  <w:num w:numId="4" w16cid:durableId="1310591869">
    <w:abstractNumId w:val="32"/>
  </w:num>
  <w:num w:numId="5" w16cid:durableId="1399160451">
    <w:abstractNumId w:val="49"/>
  </w:num>
  <w:num w:numId="6" w16cid:durableId="403647412">
    <w:abstractNumId w:val="40"/>
  </w:num>
  <w:num w:numId="7" w16cid:durableId="1963069826">
    <w:abstractNumId w:val="46"/>
  </w:num>
  <w:num w:numId="8" w16cid:durableId="516428595">
    <w:abstractNumId w:val="13"/>
  </w:num>
  <w:num w:numId="9" w16cid:durableId="1654723728">
    <w:abstractNumId w:val="35"/>
  </w:num>
  <w:num w:numId="10" w16cid:durableId="1156722623">
    <w:abstractNumId w:val="22"/>
  </w:num>
  <w:num w:numId="11" w16cid:durableId="2066685222">
    <w:abstractNumId w:val="5"/>
  </w:num>
  <w:num w:numId="12" w16cid:durableId="1355840242">
    <w:abstractNumId w:val="2"/>
  </w:num>
  <w:num w:numId="13" w16cid:durableId="13921870">
    <w:abstractNumId w:val="15"/>
  </w:num>
  <w:num w:numId="14" w16cid:durableId="1789351584">
    <w:abstractNumId w:val="11"/>
  </w:num>
  <w:num w:numId="15" w16cid:durableId="823089307">
    <w:abstractNumId w:val="47"/>
  </w:num>
  <w:num w:numId="16" w16cid:durableId="1098060994">
    <w:abstractNumId w:val="29"/>
  </w:num>
  <w:num w:numId="17" w16cid:durableId="8377680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9261269">
    <w:abstractNumId w:val="14"/>
  </w:num>
  <w:num w:numId="19" w16cid:durableId="1725257500">
    <w:abstractNumId w:val="8"/>
  </w:num>
  <w:num w:numId="20" w16cid:durableId="679745784">
    <w:abstractNumId w:val="30"/>
  </w:num>
  <w:num w:numId="21" w16cid:durableId="1824151959">
    <w:abstractNumId w:val="26"/>
  </w:num>
  <w:num w:numId="22" w16cid:durableId="431898084">
    <w:abstractNumId w:val="23"/>
  </w:num>
  <w:num w:numId="23" w16cid:durableId="1092166246">
    <w:abstractNumId w:val="39"/>
  </w:num>
  <w:num w:numId="24" w16cid:durableId="1900631186">
    <w:abstractNumId w:val="12"/>
  </w:num>
  <w:num w:numId="25" w16cid:durableId="2136094281">
    <w:abstractNumId w:val="20"/>
  </w:num>
  <w:num w:numId="26" w16cid:durableId="1720007017">
    <w:abstractNumId w:val="43"/>
  </w:num>
  <w:num w:numId="27" w16cid:durableId="1540973566">
    <w:abstractNumId w:val="16"/>
  </w:num>
  <w:num w:numId="28" w16cid:durableId="605382845">
    <w:abstractNumId w:val="9"/>
  </w:num>
  <w:num w:numId="29" w16cid:durableId="2066106136">
    <w:abstractNumId w:val="45"/>
  </w:num>
  <w:num w:numId="30" w16cid:durableId="1187789145">
    <w:abstractNumId w:val="34"/>
  </w:num>
  <w:num w:numId="31" w16cid:durableId="808323258">
    <w:abstractNumId w:val="31"/>
  </w:num>
  <w:num w:numId="32" w16cid:durableId="75634925">
    <w:abstractNumId w:val="37"/>
  </w:num>
  <w:num w:numId="33" w16cid:durableId="814875649">
    <w:abstractNumId w:val="44"/>
  </w:num>
  <w:num w:numId="34" w16cid:durableId="1020355786">
    <w:abstractNumId w:val="33"/>
  </w:num>
  <w:num w:numId="35" w16cid:durableId="965768977">
    <w:abstractNumId w:val="28"/>
  </w:num>
  <w:num w:numId="36" w16cid:durableId="1234393260">
    <w:abstractNumId w:val="10"/>
  </w:num>
  <w:num w:numId="37" w16cid:durableId="493761615">
    <w:abstractNumId w:val="36"/>
  </w:num>
  <w:num w:numId="38" w16cid:durableId="878325933">
    <w:abstractNumId w:val="48"/>
  </w:num>
  <w:num w:numId="39" w16cid:durableId="251352905">
    <w:abstractNumId w:val="42"/>
  </w:num>
  <w:num w:numId="40" w16cid:durableId="2137529900">
    <w:abstractNumId w:val="41"/>
  </w:num>
  <w:num w:numId="41" w16cid:durableId="1837334520">
    <w:abstractNumId w:val="24"/>
  </w:num>
  <w:num w:numId="42" w16cid:durableId="1180268224">
    <w:abstractNumId w:val="25"/>
  </w:num>
  <w:num w:numId="43" w16cid:durableId="1196385832">
    <w:abstractNumId w:val="19"/>
  </w:num>
  <w:num w:numId="44" w16cid:durableId="1132016797">
    <w:abstractNumId w:val="21"/>
  </w:num>
  <w:num w:numId="45" w16cid:durableId="24868470">
    <w:abstractNumId w:val="17"/>
  </w:num>
  <w:num w:numId="46" w16cid:durableId="682975064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E13"/>
    <w:rsid w:val="000029AB"/>
    <w:rsid w:val="000048BA"/>
    <w:rsid w:val="00007F6D"/>
    <w:rsid w:val="000102F1"/>
    <w:rsid w:val="00010B75"/>
    <w:rsid w:val="00021AA4"/>
    <w:rsid w:val="000244A3"/>
    <w:rsid w:val="000274FE"/>
    <w:rsid w:val="00027D5D"/>
    <w:rsid w:val="000329E1"/>
    <w:rsid w:val="0004280F"/>
    <w:rsid w:val="00043E30"/>
    <w:rsid w:val="00051C63"/>
    <w:rsid w:val="00055378"/>
    <w:rsid w:val="00056451"/>
    <w:rsid w:val="0005669E"/>
    <w:rsid w:val="00056A9F"/>
    <w:rsid w:val="00056FD0"/>
    <w:rsid w:val="00057C10"/>
    <w:rsid w:val="000604F1"/>
    <w:rsid w:val="0006139E"/>
    <w:rsid w:val="000669B4"/>
    <w:rsid w:val="00067A1C"/>
    <w:rsid w:val="00067BD1"/>
    <w:rsid w:val="00075EF3"/>
    <w:rsid w:val="00083984"/>
    <w:rsid w:val="00094259"/>
    <w:rsid w:val="000A1ACD"/>
    <w:rsid w:val="000A3FC9"/>
    <w:rsid w:val="000A58CD"/>
    <w:rsid w:val="000A5DCA"/>
    <w:rsid w:val="000A6133"/>
    <w:rsid w:val="000A75D4"/>
    <w:rsid w:val="000B4AFE"/>
    <w:rsid w:val="000B4D60"/>
    <w:rsid w:val="000B53BF"/>
    <w:rsid w:val="000B53F9"/>
    <w:rsid w:val="000B64DB"/>
    <w:rsid w:val="000B6DB8"/>
    <w:rsid w:val="000B6FF0"/>
    <w:rsid w:val="000C24B9"/>
    <w:rsid w:val="000C40C5"/>
    <w:rsid w:val="000C4590"/>
    <w:rsid w:val="000C5384"/>
    <w:rsid w:val="000D01A1"/>
    <w:rsid w:val="000D0B4A"/>
    <w:rsid w:val="000D66A1"/>
    <w:rsid w:val="000D728A"/>
    <w:rsid w:val="000D7400"/>
    <w:rsid w:val="000D7725"/>
    <w:rsid w:val="000E0EEB"/>
    <w:rsid w:val="000E446D"/>
    <w:rsid w:val="000F3F89"/>
    <w:rsid w:val="000F42BC"/>
    <w:rsid w:val="000F4B9D"/>
    <w:rsid w:val="000F5B28"/>
    <w:rsid w:val="000F694E"/>
    <w:rsid w:val="000F7804"/>
    <w:rsid w:val="00100D70"/>
    <w:rsid w:val="001010CF"/>
    <w:rsid w:val="0010203C"/>
    <w:rsid w:val="00103245"/>
    <w:rsid w:val="00105760"/>
    <w:rsid w:val="00107780"/>
    <w:rsid w:val="00107D80"/>
    <w:rsid w:val="0011190F"/>
    <w:rsid w:val="0011684C"/>
    <w:rsid w:val="00116CF8"/>
    <w:rsid w:val="00117C18"/>
    <w:rsid w:val="00125B68"/>
    <w:rsid w:val="001337D3"/>
    <w:rsid w:val="0013454D"/>
    <w:rsid w:val="00136C51"/>
    <w:rsid w:val="001403C6"/>
    <w:rsid w:val="00144DA0"/>
    <w:rsid w:val="00170F13"/>
    <w:rsid w:val="00177CA8"/>
    <w:rsid w:val="001833B4"/>
    <w:rsid w:val="00185191"/>
    <w:rsid w:val="001913D6"/>
    <w:rsid w:val="00191AD1"/>
    <w:rsid w:val="00196F73"/>
    <w:rsid w:val="001A2468"/>
    <w:rsid w:val="001A24D8"/>
    <w:rsid w:val="001B0104"/>
    <w:rsid w:val="001C0B30"/>
    <w:rsid w:val="001C1E0E"/>
    <w:rsid w:val="001C21BC"/>
    <w:rsid w:val="001C797E"/>
    <w:rsid w:val="001D045B"/>
    <w:rsid w:val="001D0828"/>
    <w:rsid w:val="001D425A"/>
    <w:rsid w:val="001D58B8"/>
    <w:rsid w:val="001F0933"/>
    <w:rsid w:val="001F2278"/>
    <w:rsid w:val="001F3E13"/>
    <w:rsid w:val="001F644A"/>
    <w:rsid w:val="00201337"/>
    <w:rsid w:val="0020198C"/>
    <w:rsid w:val="002039FA"/>
    <w:rsid w:val="00207A63"/>
    <w:rsid w:val="002112F1"/>
    <w:rsid w:val="0021429E"/>
    <w:rsid w:val="00214BDC"/>
    <w:rsid w:val="00227151"/>
    <w:rsid w:val="00234A0D"/>
    <w:rsid w:val="00241554"/>
    <w:rsid w:val="00244D34"/>
    <w:rsid w:val="00244E32"/>
    <w:rsid w:val="00250885"/>
    <w:rsid w:val="00260A35"/>
    <w:rsid w:val="00261114"/>
    <w:rsid w:val="00264584"/>
    <w:rsid w:val="00265DC5"/>
    <w:rsid w:val="00271B29"/>
    <w:rsid w:val="00271F52"/>
    <w:rsid w:val="00274AB1"/>
    <w:rsid w:val="00280354"/>
    <w:rsid w:val="00280D85"/>
    <w:rsid w:val="0028667E"/>
    <w:rsid w:val="00286BD3"/>
    <w:rsid w:val="00290605"/>
    <w:rsid w:val="00290DB4"/>
    <w:rsid w:val="00291509"/>
    <w:rsid w:val="00295BAC"/>
    <w:rsid w:val="00295E30"/>
    <w:rsid w:val="002A0912"/>
    <w:rsid w:val="002A5B8C"/>
    <w:rsid w:val="002A7EBC"/>
    <w:rsid w:val="002B0A67"/>
    <w:rsid w:val="002B21EB"/>
    <w:rsid w:val="002C3EB7"/>
    <w:rsid w:val="002D0B7C"/>
    <w:rsid w:val="002D20E6"/>
    <w:rsid w:val="002E2114"/>
    <w:rsid w:val="002E7B48"/>
    <w:rsid w:val="002F1463"/>
    <w:rsid w:val="002F5A7F"/>
    <w:rsid w:val="00300530"/>
    <w:rsid w:val="00302084"/>
    <w:rsid w:val="0030383D"/>
    <w:rsid w:val="003054E7"/>
    <w:rsid w:val="00307E09"/>
    <w:rsid w:val="00312CB6"/>
    <w:rsid w:val="003130DD"/>
    <w:rsid w:val="00322AA0"/>
    <w:rsid w:val="00325074"/>
    <w:rsid w:val="00337BDF"/>
    <w:rsid w:val="00347079"/>
    <w:rsid w:val="0035132B"/>
    <w:rsid w:val="003520D6"/>
    <w:rsid w:val="00352955"/>
    <w:rsid w:val="003538CA"/>
    <w:rsid w:val="003541CC"/>
    <w:rsid w:val="00355225"/>
    <w:rsid w:val="00361029"/>
    <w:rsid w:val="003619E2"/>
    <w:rsid w:val="00366B50"/>
    <w:rsid w:val="003758C9"/>
    <w:rsid w:val="0037717F"/>
    <w:rsid w:val="0038025E"/>
    <w:rsid w:val="00386A9F"/>
    <w:rsid w:val="00393F27"/>
    <w:rsid w:val="00394BE7"/>
    <w:rsid w:val="00395961"/>
    <w:rsid w:val="00396591"/>
    <w:rsid w:val="0039726E"/>
    <w:rsid w:val="003A2992"/>
    <w:rsid w:val="003A4276"/>
    <w:rsid w:val="003B0562"/>
    <w:rsid w:val="003B0AE6"/>
    <w:rsid w:val="003B1A4C"/>
    <w:rsid w:val="003B1FEF"/>
    <w:rsid w:val="003B230A"/>
    <w:rsid w:val="003C1F61"/>
    <w:rsid w:val="003C38B9"/>
    <w:rsid w:val="003D24CC"/>
    <w:rsid w:val="003D44A5"/>
    <w:rsid w:val="003D4F3A"/>
    <w:rsid w:val="003D5F87"/>
    <w:rsid w:val="003D669D"/>
    <w:rsid w:val="003D6A9B"/>
    <w:rsid w:val="003E3979"/>
    <w:rsid w:val="003E7429"/>
    <w:rsid w:val="003F61C7"/>
    <w:rsid w:val="0040228F"/>
    <w:rsid w:val="00403904"/>
    <w:rsid w:val="00404EE3"/>
    <w:rsid w:val="00412D87"/>
    <w:rsid w:val="00415D37"/>
    <w:rsid w:val="00420666"/>
    <w:rsid w:val="00420EB8"/>
    <w:rsid w:val="004249D7"/>
    <w:rsid w:val="00431DAC"/>
    <w:rsid w:val="00434F49"/>
    <w:rsid w:val="004367A3"/>
    <w:rsid w:val="00441972"/>
    <w:rsid w:val="004425B2"/>
    <w:rsid w:val="00444C8C"/>
    <w:rsid w:val="00446544"/>
    <w:rsid w:val="004474F7"/>
    <w:rsid w:val="00447EA1"/>
    <w:rsid w:val="00451F0B"/>
    <w:rsid w:val="00455C3F"/>
    <w:rsid w:val="004676D1"/>
    <w:rsid w:val="00471A83"/>
    <w:rsid w:val="00471CF4"/>
    <w:rsid w:val="00471EE4"/>
    <w:rsid w:val="00472480"/>
    <w:rsid w:val="00474299"/>
    <w:rsid w:val="00477DB9"/>
    <w:rsid w:val="00491A5F"/>
    <w:rsid w:val="00496BF0"/>
    <w:rsid w:val="004A155D"/>
    <w:rsid w:val="004A3CD8"/>
    <w:rsid w:val="004A4FD3"/>
    <w:rsid w:val="004A57A8"/>
    <w:rsid w:val="004B133E"/>
    <w:rsid w:val="004B1F71"/>
    <w:rsid w:val="004B263A"/>
    <w:rsid w:val="004B3D04"/>
    <w:rsid w:val="004B662E"/>
    <w:rsid w:val="004C2533"/>
    <w:rsid w:val="004C3524"/>
    <w:rsid w:val="004E18E5"/>
    <w:rsid w:val="004E371B"/>
    <w:rsid w:val="004F5728"/>
    <w:rsid w:val="004F6330"/>
    <w:rsid w:val="00501868"/>
    <w:rsid w:val="00502272"/>
    <w:rsid w:val="00503BE6"/>
    <w:rsid w:val="0050617F"/>
    <w:rsid w:val="0051158C"/>
    <w:rsid w:val="0051514E"/>
    <w:rsid w:val="00523228"/>
    <w:rsid w:val="00532F98"/>
    <w:rsid w:val="0053480D"/>
    <w:rsid w:val="00540F32"/>
    <w:rsid w:val="00542E44"/>
    <w:rsid w:val="00544AC9"/>
    <w:rsid w:val="00565299"/>
    <w:rsid w:val="00566BBF"/>
    <w:rsid w:val="0057069B"/>
    <w:rsid w:val="0058079D"/>
    <w:rsid w:val="00582399"/>
    <w:rsid w:val="00585457"/>
    <w:rsid w:val="0058549A"/>
    <w:rsid w:val="00587B95"/>
    <w:rsid w:val="00592B20"/>
    <w:rsid w:val="00596AD0"/>
    <w:rsid w:val="005A11EC"/>
    <w:rsid w:val="005A1FD2"/>
    <w:rsid w:val="005A3BC6"/>
    <w:rsid w:val="005B393E"/>
    <w:rsid w:val="005B6FDB"/>
    <w:rsid w:val="005C018B"/>
    <w:rsid w:val="005C087B"/>
    <w:rsid w:val="005C25AE"/>
    <w:rsid w:val="005D1364"/>
    <w:rsid w:val="005D3A05"/>
    <w:rsid w:val="005F2D56"/>
    <w:rsid w:val="005F61C7"/>
    <w:rsid w:val="006000BF"/>
    <w:rsid w:val="00610CA0"/>
    <w:rsid w:val="00615408"/>
    <w:rsid w:val="00616CC4"/>
    <w:rsid w:val="00620D15"/>
    <w:rsid w:val="00620E68"/>
    <w:rsid w:val="00626A73"/>
    <w:rsid w:val="00626E1C"/>
    <w:rsid w:val="00635424"/>
    <w:rsid w:val="00641094"/>
    <w:rsid w:val="0064645C"/>
    <w:rsid w:val="0064724C"/>
    <w:rsid w:val="00647FB1"/>
    <w:rsid w:val="006502B9"/>
    <w:rsid w:val="0065044B"/>
    <w:rsid w:val="00653F2E"/>
    <w:rsid w:val="00656937"/>
    <w:rsid w:val="00661168"/>
    <w:rsid w:val="00665F79"/>
    <w:rsid w:val="00671069"/>
    <w:rsid w:val="00673AF8"/>
    <w:rsid w:val="006771B7"/>
    <w:rsid w:val="00677898"/>
    <w:rsid w:val="00680E19"/>
    <w:rsid w:val="00685E07"/>
    <w:rsid w:val="00687C84"/>
    <w:rsid w:val="0069088B"/>
    <w:rsid w:val="00694DA8"/>
    <w:rsid w:val="006A3B32"/>
    <w:rsid w:val="006A7F7E"/>
    <w:rsid w:val="006B22DD"/>
    <w:rsid w:val="006C1137"/>
    <w:rsid w:val="006C4775"/>
    <w:rsid w:val="006C575E"/>
    <w:rsid w:val="006C5A47"/>
    <w:rsid w:val="006C61F4"/>
    <w:rsid w:val="006D4B39"/>
    <w:rsid w:val="006D6060"/>
    <w:rsid w:val="006D7EFD"/>
    <w:rsid w:val="006E0774"/>
    <w:rsid w:val="006E1E6C"/>
    <w:rsid w:val="006E3801"/>
    <w:rsid w:val="006E47C4"/>
    <w:rsid w:val="006E743C"/>
    <w:rsid w:val="006F23FE"/>
    <w:rsid w:val="00702A24"/>
    <w:rsid w:val="00704686"/>
    <w:rsid w:val="0071100D"/>
    <w:rsid w:val="00717A91"/>
    <w:rsid w:val="007220F9"/>
    <w:rsid w:val="007233AD"/>
    <w:rsid w:val="00724F84"/>
    <w:rsid w:val="007304FE"/>
    <w:rsid w:val="00742BF2"/>
    <w:rsid w:val="00744F7E"/>
    <w:rsid w:val="00756B72"/>
    <w:rsid w:val="00761D6C"/>
    <w:rsid w:val="007637D3"/>
    <w:rsid w:val="00773432"/>
    <w:rsid w:val="007751FA"/>
    <w:rsid w:val="00775643"/>
    <w:rsid w:val="00781391"/>
    <w:rsid w:val="00782647"/>
    <w:rsid w:val="00790453"/>
    <w:rsid w:val="007960E2"/>
    <w:rsid w:val="00797F44"/>
    <w:rsid w:val="007A0569"/>
    <w:rsid w:val="007A33FD"/>
    <w:rsid w:val="007A4571"/>
    <w:rsid w:val="007A72B0"/>
    <w:rsid w:val="007B1A4D"/>
    <w:rsid w:val="007B3163"/>
    <w:rsid w:val="007B5C6C"/>
    <w:rsid w:val="007B73B7"/>
    <w:rsid w:val="007C2643"/>
    <w:rsid w:val="007C6957"/>
    <w:rsid w:val="007D1116"/>
    <w:rsid w:val="007D1B42"/>
    <w:rsid w:val="007D1E30"/>
    <w:rsid w:val="007D3D7C"/>
    <w:rsid w:val="007D5FCF"/>
    <w:rsid w:val="007D67F1"/>
    <w:rsid w:val="007D7346"/>
    <w:rsid w:val="007E01B7"/>
    <w:rsid w:val="007E1070"/>
    <w:rsid w:val="007E1F86"/>
    <w:rsid w:val="007E3C90"/>
    <w:rsid w:val="007F7F5E"/>
    <w:rsid w:val="00820E25"/>
    <w:rsid w:val="00823BB6"/>
    <w:rsid w:val="00827192"/>
    <w:rsid w:val="008301D1"/>
    <w:rsid w:val="00841E5E"/>
    <w:rsid w:val="00843E27"/>
    <w:rsid w:val="00853FAD"/>
    <w:rsid w:val="0085711B"/>
    <w:rsid w:val="008605CD"/>
    <w:rsid w:val="00861255"/>
    <w:rsid w:val="008661C2"/>
    <w:rsid w:val="00872A8F"/>
    <w:rsid w:val="00872D09"/>
    <w:rsid w:val="00873B13"/>
    <w:rsid w:val="0087574B"/>
    <w:rsid w:val="008807F3"/>
    <w:rsid w:val="0088455A"/>
    <w:rsid w:val="00894A34"/>
    <w:rsid w:val="00894B30"/>
    <w:rsid w:val="008A0139"/>
    <w:rsid w:val="008A1D7C"/>
    <w:rsid w:val="008A2482"/>
    <w:rsid w:val="008A6615"/>
    <w:rsid w:val="008A7E52"/>
    <w:rsid w:val="008B166E"/>
    <w:rsid w:val="008B2D30"/>
    <w:rsid w:val="008B65D8"/>
    <w:rsid w:val="008C2535"/>
    <w:rsid w:val="008C7980"/>
    <w:rsid w:val="008D27F0"/>
    <w:rsid w:val="008D2CF4"/>
    <w:rsid w:val="008D2F1E"/>
    <w:rsid w:val="008D401C"/>
    <w:rsid w:val="008D51E2"/>
    <w:rsid w:val="008D5D0B"/>
    <w:rsid w:val="008D5DA7"/>
    <w:rsid w:val="008D6BA6"/>
    <w:rsid w:val="008D769B"/>
    <w:rsid w:val="008D7F24"/>
    <w:rsid w:val="008E0BCE"/>
    <w:rsid w:val="008F3196"/>
    <w:rsid w:val="008F5FBC"/>
    <w:rsid w:val="00902059"/>
    <w:rsid w:val="00912A3B"/>
    <w:rsid w:val="00915A14"/>
    <w:rsid w:val="009317A2"/>
    <w:rsid w:val="00932FC5"/>
    <w:rsid w:val="0093496F"/>
    <w:rsid w:val="009372CC"/>
    <w:rsid w:val="00942F67"/>
    <w:rsid w:val="00950CC5"/>
    <w:rsid w:val="0095152E"/>
    <w:rsid w:val="00960A9F"/>
    <w:rsid w:val="00961E45"/>
    <w:rsid w:val="00962F30"/>
    <w:rsid w:val="00967D3C"/>
    <w:rsid w:val="00971A9D"/>
    <w:rsid w:val="009722ED"/>
    <w:rsid w:val="00974288"/>
    <w:rsid w:val="00990E41"/>
    <w:rsid w:val="00997DA9"/>
    <w:rsid w:val="009A4369"/>
    <w:rsid w:val="009B15DD"/>
    <w:rsid w:val="009B191C"/>
    <w:rsid w:val="009B3845"/>
    <w:rsid w:val="009B4117"/>
    <w:rsid w:val="009B659E"/>
    <w:rsid w:val="009B69B1"/>
    <w:rsid w:val="009B745A"/>
    <w:rsid w:val="009C02F3"/>
    <w:rsid w:val="009C04DE"/>
    <w:rsid w:val="009C05AE"/>
    <w:rsid w:val="009C4F44"/>
    <w:rsid w:val="009C70B9"/>
    <w:rsid w:val="009D10E6"/>
    <w:rsid w:val="009D7B62"/>
    <w:rsid w:val="009E0324"/>
    <w:rsid w:val="009E4F79"/>
    <w:rsid w:val="009E50AB"/>
    <w:rsid w:val="009E58D8"/>
    <w:rsid w:val="009E5D7B"/>
    <w:rsid w:val="009F28F6"/>
    <w:rsid w:val="009F7D10"/>
    <w:rsid w:val="00A03EFC"/>
    <w:rsid w:val="00A04576"/>
    <w:rsid w:val="00A118FA"/>
    <w:rsid w:val="00A21C61"/>
    <w:rsid w:val="00A22EA6"/>
    <w:rsid w:val="00A27BFC"/>
    <w:rsid w:val="00A36156"/>
    <w:rsid w:val="00A37FED"/>
    <w:rsid w:val="00A4252C"/>
    <w:rsid w:val="00A4334A"/>
    <w:rsid w:val="00A47830"/>
    <w:rsid w:val="00A51908"/>
    <w:rsid w:val="00A523D3"/>
    <w:rsid w:val="00A53F2B"/>
    <w:rsid w:val="00A65450"/>
    <w:rsid w:val="00A65F58"/>
    <w:rsid w:val="00A808A2"/>
    <w:rsid w:val="00A80DA1"/>
    <w:rsid w:val="00A8649A"/>
    <w:rsid w:val="00A866E0"/>
    <w:rsid w:val="00A867C9"/>
    <w:rsid w:val="00A872C3"/>
    <w:rsid w:val="00A914FB"/>
    <w:rsid w:val="00A95CCB"/>
    <w:rsid w:val="00A971FA"/>
    <w:rsid w:val="00AA125A"/>
    <w:rsid w:val="00AA2135"/>
    <w:rsid w:val="00AA273A"/>
    <w:rsid w:val="00AA2AE4"/>
    <w:rsid w:val="00AA49E2"/>
    <w:rsid w:val="00AB035E"/>
    <w:rsid w:val="00AB1989"/>
    <w:rsid w:val="00AC755E"/>
    <w:rsid w:val="00AD2EA1"/>
    <w:rsid w:val="00AE016A"/>
    <w:rsid w:val="00AE45F7"/>
    <w:rsid w:val="00AE61B1"/>
    <w:rsid w:val="00AE6B50"/>
    <w:rsid w:val="00AF4A92"/>
    <w:rsid w:val="00B03634"/>
    <w:rsid w:val="00B0668E"/>
    <w:rsid w:val="00B22029"/>
    <w:rsid w:val="00B2380B"/>
    <w:rsid w:val="00B23999"/>
    <w:rsid w:val="00B34CBD"/>
    <w:rsid w:val="00B3532C"/>
    <w:rsid w:val="00B40D93"/>
    <w:rsid w:val="00B57DF1"/>
    <w:rsid w:val="00B62B33"/>
    <w:rsid w:val="00B64D05"/>
    <w:rsid w:val="00B64ED9"/>
    <w:rsid w:val="00B66903"/>
    <w:rsid w:val="00B75A9C"/>
    <w:rsid w:val="00B7646A"/>
    <w:rsid w:val="00B77618"/>
    <w:rsid w:val="00B81C49"/>
    <w:rsid w:val="00B87BB8"/>
    <w:rsid w:val="00B87F4E"/>
    <w:rsid w:val="00B92B05"/>
    <w:rsid w:val="00B95520"/>
    <w:rsid w:val="00B958A2"/>
    <w:rsid w:val="00BA41A4"/>
    <w:rsid w:val="00BA5492"/>
    <w:rsid w:val="00BA7728"/>
    <w:rsid w:val="00BB148D"/>
    <w:rsid w:val="00BC332C"/>
    <w:rsid w:val="00BC752D"/>
    <w:rsid w:val="00BD0577"/>
    <w:rsid w:val="00BD54E1"/>
    <w:rsid w:val="00BD554A"/>
    <w:rsid w:val="00BD757B"/>
    <w:rsid w:val="00BE1AFA"/>
    <w:rsid w:val="00BE6CB7"/>
    <w:rsid w:val="00BE6D4C"/>
    <w:rsid w:val="00BE7F49"/>
    <w:rsid w:val="00C02E3B"/>
    <w:rsid w:val="00C02ECB"/>
    <w:rsid w:val="00C04A33"/>
    <w:rsid w:val="00C070CB"/>
    <w:rsid w:val="00C10AF5"/>
    <w:rsid w:val="00C17E82"/>
    <w:rsid w:val="00C226A4"/>
    <w:rsid w:val="00C233C4"/>
    <w:rsid w:val="00C27A1F"/>
    <w:rsid w:val="00C27C9A"/>
    <w:rsid w:val="00C36D48"/>
    <w:rsid w:val="00C40FF9"/>
    <w:rsid w:val="00C419E9"/>
    <w:rsid w:val="00C423C8"/>
    <w:rsid w:val="00C44378"/>
    <w:rsid w:val="00C54B65"/>
    <w:rsid w:val="00C564B1"/>
    <w:rsid w:val="00C5786D"/>
    <w:rsid w:val="00C6132D"/>
    <w:rsid w:val="00C63975"/>
    <w:rsid w:val="00C653AA"/>
    <w:rsid w:val="00C655F9"/>
    <w:rsid w:val="00C678E0"/>
    <w:rsid w:val="00C72494"/>
    <w:rsid w:val="00C7590A"/>
    <w:rsid w:val="00C81082"/>
    <w:rsid w:val="00C85F62"/>
    <w:rsid w:val="00C876BB"/>
    <w:rsid w:val="00C933DA"/>
    <w:rsid w:val="00C9546B"/>
    <w:rsid w:val="00CA08D9"/>
    <w:rsid w:val="00CA2476"/>
    <w:rsid w:val="00CA46AF"/>
    <w:rsid w:val="00CB6E9C"/>
    <w:rsid w:val="00CB71A0"/>
    <w:rsid w:val="00CB7388"/>
    <w:rsid w:val="00CC1DF8"/>
    <w:rsid w:val="00CC4AD4"/>
    <w:rsid w:val="00CC4D6A"/>
    <w:rsid w:val="00CC5A39"/>
    <w:rsid w:val="00CC635A"/>
    <w:rsid w:val="00CC6DED"/>
    <w:rsid w:val="00CC73F2"/>
    <w:rsid w:val="00CD1C15"/>
    <w:rsid w:val="00CD2175"/>
    <w:rsid w:val="00CD4654"/>
    <w:rsid w:val="00CD48D5"/>
    <w:rsid w:val="00CD5DBF"/>
    <w:rsid w:val="00CE017D"/>
    <w:rsid w:val="00CE2F55"/>
    <w:rsid w:val="00CE3685"/>
    <w:rsid w:val="00CE393B"/>
    <w:rsid w:val="00CE6C77"/>
    <w:rsid w:val="00CE70E1"/>
    <w:rsid w:val="00CE7821"/>
    <w:rsid w:val="00CE794D"/>
    <w:rsid w:val="00D04A30"/>
    <w:rsid w:val="00D06E92"/>
    <w:rsid w:val="00D16233"/>
    <w:rsid w:val="00D16A4F"/>
    <w:rsid w:val="00D17CFB"/>
    <w:rsid w:val="00D22BDE"/>
    <w:rsid w:val="00D35908"/>
    <w:rsid w:val="00D42242"/>
    <w:rsid w:val="00D43D75"/>
    <w:rsid w:val="00D457CE"/>
    <w:rsid w:val="00D46EBF"/>
    <w:rsid w:val="00D556DF"/>
    <w:rsid w:val="00D55F0B"/>
    <w:rsid w:val="00D57263"/>
    <w:rsid w:val="00D61553"/>
    <w:rsid w:val="00D61B96"/>
    <w:rsid w:val="00D63954"/>
    <w:rsid w:val="00D64990"/>
    <w:rsid w:val="00D6565A"/>
    <w:rsid w:val="00D66C85"/>
    <w:rsid w:val="00D67B56"/>
    <w:rsid w:val="00D73CE3"/>
    <w:rsid w:val="00D767D2"/>
    <w:rsid w:val="00D83FA6"/>
    <w:rsid w:val="00D86964"/>
    <w:rsid w:val="00D9573D"/>
    <w:rsid w:val="00D963F1"/>
    <w:rsid w:val="00D971B3"/>
    <w:rsid w:val="00D97601"/>
    <w:rsid w:val="00DA1627"/>
    <w:rsid w:val="00DA45C9"/>
    <w:rsid w:val="00DA4E54"/>
    <w:rsid w:val="00DB7DAD"/>
    <w:rsid w:val="00DC5546"/>
    <w:rsid w:val="00DE300B"/>
    <w:rsid w:val="00DE3E20"/>
    <w:rsid w:val="00DE6FA7"/>
    <w:rsid w:val="00DF0052"/>
    <w:rsid w:val="00DF2D09"/>
    <w:rsid w:val="00DF6A3E"/>
    <w:rsid w:val="00E00B99"/>
    <w:rsid w:val="00E03BE3"/>
    <w:rsid w:val="00E06153"/>
    <w:rsid w:val="00E1001C"/>
    <w:rsid w:val="00E12DA8"/>
    <w:rsid w:val="00E13390"/>
    <w:rsid w:val="00E149E5"/>
    <w:rsid w:val="00E17B13"/>
    <w:rsid w:val="00E22FC2"/>
    <w:rsid w:val="00E30995"/>
    <w:rsid w:val="00E312C9"/>
    <w:rsid w:val="00E43424"/>
    <w:rsid w:val="00E46AE9"/>
    <w:rsid w:val="00E548A0"/>
    <w:rsid w:val="00E55C94"/>
    <w:rsid w:val="00E56FF4"/>
    <w:rsid w:val="00E60F32"/>
    <w:rsid w:val="00E70457"/>
    <w:rsid w:val="00E73AC0"/>
    <w:rsid w:val="00E85B1F"/>
    <w:rsid w:val="00E95413"/>
    <w:rsid w:val="00E964B1"/>
    <w:rsid w:val="00EA0AE5"/>
    <w:rsid w:val="00EA3496"/>
    <w:rsid w:val="00EB1401"/>
    <w:rsid w:val="00EB18EB"/>
    <w:rsid w:val="00EC1D0F"/>
    <w:rsid w:val="00EC28D2"/>
    <w:rsid w:val="00EC2904"/>
    <w:rsid w:val="00EC3415"/>
    <w:rsid w:val="00EC4252"/>
    <w:rsid w:val="00EC652B"/>
    <w:rsid w:val="00EC7507"/>
    <w:rsid w:val="00EE61F6"/>
    <w:rsid w:val="00EE7296"/>
    <w:rsid w:val="00EE7759"/>
    <w:rsid w:val="00EF0D0E"/>
    <w:rsid w:val="00EF4393"/>
    <w:rsid w:val="00EF6476"/>
    <w:rsid w:val="00EF7CFD"/>
    <w:rsid w:val="00F005D2"/>
    <w:rsid w:val="00F03A56"/>
    <w:rsid w:val="00F1066F"/>
    <w:rsid w:val="00F173C1"/>
    <w:rsid w:val="00F20938"/>
    <w:rsid w:val="00F236EC"/>
    <w:rsid w:val="00F238A0"/>
    <w:rsid w:val="00F24105"/>
    <w:rsid w:val="00F2450D"/>
    <w:rsid w:val="00F25986"/>
    <w:rsid w:val="00F30E57"/>
    <w:rsid w:val="00F44284"/>
    <w:rsid w:val="00F45A87"/>
    <w:rsid w:val="00F52515"/>
    <w:rsid w:val="00F52663"/>
    <w:rsid w:val="00F64005"/>
    <w:rsid w:val="00F7187B"/>
    <w:rsid w:val="00F720DB"/>
    <w:rsid w:val="00F72E97"/>
    <w:rsid w:val="00F743D7"/>
    <w:rsid w:val="00F76899"/>
    <w:rsid w:val="00F80CA1"/>
    <w:rsid w:val="00F83844"/>
    <w:rsid w:val="00F8760F"/>
    <w:rsid w:val="00F903A4"/>
    <w:rsid w:val="00F90C10"/>
    <w:rsid w:val="00F92480"/>
    <w:rsid w:val="00F931BD"/>
    <w:rsid w:val="00F947F1"/>
    <w:rsid w:val="00F94B6C"/>
    <w:rsid w:val="00F959B6"/>
    <w:rsid w:val="00FA1F69"/>
    <w:rsid w:val="00FA250F"/>
    <w:rsid w:val="00FA3504"/>
    <w:rsid w:val="00FA359D"/>
    <w:rsid w:val="00FA45E4"/>
    <w:rsid w:val="00FA4A08"/>
    <w:rsid w:val="00FA7489"/>
    <w:rsid w:val="00FB0988"/>
    <w:rsid w:val="00FB219F"/>
    <w:rsid w:val="00FB41F5"/>
    <w:rsid w:val="00FC6C3E"/>
    <w:rsid w:val="00FD024F"/>
    <w:rsid w:val="00FD7AD9"/>
    <w:rsid w:val="00FE44A9"/>
    <w:rsid w:val="00FE5DF8"/>
    <w:rsid w:val="00FE70B0"/>
    <w:rsid w:val="00FF0364"/>
    <w:rsid w:val="00FF128B"/>
    <w:rsid w:val="00FF5CFB"/>
    <w:rsid w:val="00FF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A2020D"/>
  <w15:docId w15:val="{8020498C-C59D-A348-87CB-F8C47E88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E13"/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Знак10 Знак"/>
    <w:basedOn w:val="a"/>
    <w:next w:val="a"/>
    <w:link w:val="10"/>
    <w:uiPriority w:val="99"/>
    <w:qFormat/>
    <w:rsid w:val="00CD5D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4B263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10 Знак Знак"/>
    <w:basedOn w:val="a0"/>
    <w:link w:val="1"/>
    <w:uiPriority w:val="99"/>
    <w:locked/>
    <w:rsid w:val="00CD5DBF"/>
    <w:rPr>
      <w:rFonts w:ascii="Cambria" w:hAnsi="Cambria" w:cs="Times New Roman"/>
      <w:b/>
      <w:kern w:val="32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4B263A"/>
    <w:rPr>
      <w:rFonts w:ascii="Calibri Light" w:hAnsi="Calibri Light" w:cs="Times New Roman"/>
      <w:b/>
      <w:bCs/>
      <w:i/>
      <w:iCs/>
      <w:sz w:val="28"/>
      <w:szCs w:val="28"/>
    </w:rPr>
  </w:style>
  <w:style w:type="paragraph" w:styleId="a3">
    <w:name w:val="List Paragraph"/>
    <w:basedOn w:val="a"/>
    <w:link w:val="a4"/>
    <w:uiPriority w:val="99"/>
    <w:qFormat/>
    <w:rsid w:val="001F3E13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styleId="a5">
    <w:name w:val="Hyperlink"/>
    <w:basedOn w:val="a0"/>
    <w:uiPriority w:val="99"/>
    <w:rsid w:val="001F3E13"/>
    <w:rPr>
      <w:rFonts w:cs="Times New Roman"/>
      <w:color w:val="0000FF"/>
      <w:u w:val="single"/>
    </w:rPr>
  </w:style>
  <w:style w:type="paragraph" w:styleId="a6">
    <w:name w:val="footnote text"/>
    <w:aliases w:val="Знак"/>
    <w:basedOn w:val="a"/>
    <w:link w:val="a7"/>
    <w:uiPriority w:val="99"/>
    <w:rsid w:val="001F3E13"/>
    <w:rPr>
      <w:sz w:val="20"/>
      <w:szCs w:val="20"/>
    </w:rPr>
  </w:style>
  <w:style w:type="character" w:customStyle="1" w:styleId="a7">
    <w:name w:val="Текст сноски Знак"/>
    <w:aliases w:val="Знак Знак"/>
    <w:basedOn w:val="a0"/>
    <w:link w:val="a6"/>
    <w:uiPriority w:val="99"/>
    <w:locked/>
    <w:rsid w:val="001F3E13"/>
    <w:rPr>
      <w:rFonts w:ascii="Times New Roman" w:hAnsi="Times New Roman" w:cs="Times New Roman"/>
      <w:sz w:val="20"/>
      <w:lang w:eastAsia="ru-RU"/>
    </w:rPr>
  </w:style>
  <w:style w:type="character" w:styleId="a8">
    <w:name w:val="footnote reference"/>
    <w:basedOn w:val="a0"/>
    <w:uiPriority w:val="99"/>
    <w:rsid w:val="001F3E13"/>
    <w:rPr>
      <w:rFonts w:cs="Times New Roman"/>
      <w:vertAlign w:val="superscript"/>
    </w:rPr>
  </w:style>
  <w:style w:type="paragraph" w:styleId="a9">
    <w:name w:val="Body Text"/>
    <w:basedOn w:val="a"/>
    <w:link w:val="aa"/>
    <w:uiPriority w:val="99"/>
    <w:rsid w:val="003130DD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3130DD"/>
    <w:rPr>
      <w:rFonts w:ascii="Times New Roman" w:hAnsi="Times New Roman" w:cs="Times New Roman"/>
      <w:sz w:val="24"/>
      <w:lang w:eastAsia="ru-RU"/>
    </w:rPr>
  </w:style>
  <w:style w:type="paragraph" w:customStyle="1" w:styleId="msonormalcxspmiddle">
    <w:name w:val="msonormalcxspmiddle"/>
    <w:basedOn w:val="a"/>
    <w:uiPriority w:val="99"/>
    <w:rsid w:val="001913D6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rsid w:val="001010CF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semiHidden/>
    <w:rsid w:val="001010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1010CF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1010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1010CF"/>
    <w:rPr>
      <w:rFonts w:ascii="Times New Roman" w:hAnsi="Times New Roman" w:cs="Times New Roman"/>
      <w:b/>
    </w:rPr>
  </w:style>
  <w:style w:type="paragraph" w:styleId="af0">
    <w:name w:val="Balloon Text"/>
    <w:basedOn w:val="a"/>
    <w:link w:val="af1"/>
    <w:uiPriority w:val="99"/>
    <w:semiHidden/>
    <w:rsid w:val="001010CF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1010CF"/>
    <w:rPr>
      <w:rFonts w:ascii="Tahoma" w:hAnsi="Tahoma" w:cs="Times New Roman"/>
      <w:sz w:val="16"/>
    </w:rPr>
  </w:style>
  <w:style w:type="paragraph" w:styleId="af2">
    <w:name w:val="Normal (Web)"/>
    <w:basedOn w:val="a"/>
    <w:uiPriority w:val="99"/>
    <w:semiHidden/>
    <w:rsid w:val="00260A35"/>
    <w:pPr>
      <w:spacing w:before="100" w:beforeAutospacing="1" w:after="100" w:afterAutospacing="1"/>
    </w:pPr>
  </w:style>
  <w:style w:type="character" w:styleId="af3">
    <w:name w:val="Strong"/>
    <w:basedOn w:val="a0"/>
    <w:uiPriority w:val="99"/>
    <w:qFormat/>
    <w:rsid w:val="000B4AFE"/>
    <w:rPr>
      <w:rFonts w:cs="Times New Roman"/>
      <w:b/>
    </w:rPr>
  </w:style>
  <w:style w:type="table" w:styleId="af4">
    <w:name w:val="Table Grid"/>
    <w:basedOn w:val="a1"/>
    <w:uiPriority w:val="99"/>
    <w:rsid w:val="00501868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EB18EB"/>
    <w:rPr>
      <w:sz w:val="22"/>
    </w:rPr>
  </w:style>
  <w:style w:type="paragraph" w:styleId="af5">
    <w:name w:val="header"/>
    <w:basedOn w:val="a"/>
    <w:link w:val="af6"/>
    <w:uiPriority w:val="99"/>
    <w:rsid w:val="00DF2D0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locked/>
    <w:rsid w:val="00DF2D09"/>
    <w:rPr>
      <w:rFonts w:ascii="Times New Roman" w:hAnsi="Times New Roman" w:cs="Times New Roman"/>
      <w:sz w:val="24"/>
      <w:szCs w:val="24"/>
    </w:rPr>
  </w:style>
  <w:style w:type="paragraph" w:styleId="af7">
    <w:name w:val="footer"/>
    <w:basedOn w:val="a"/>
    <w:link w:val="af8"/>
    <w:uiPriority w:val="99"/>
    <w:rsid w:val="00DF2D09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locked/>
    <w:rsid w:val="00DF2D09"/>
    <w:rPr>
      <w:rFonts w:ascii="Times New Roman" w:hAnsi="Times New Roman" w:cs="Times New Roman"/>
      <w:sz w:val="24"/>
      <w:szCs w:val="24"/>
    </w:rPr>
  </w:style>
  <w:style w:type="paragraph" w:customStyle="1" w:styleId="121">
    <w:name w:val="Средняя сетка 1 — акцент 21"/>
    <w:basedOn w:val="a"/>
    <w:uiPriority w:val="34"/>
    <w:qFormat/>
    <w:rsid w:val="00E13390"/>
    <w:pPr>
      <w:widowControl w:val="0"/>
      <w:spacing w:after="200" w:line="276" w:lineRule="auto"/>
      <w:ind w:left="720"/>
    </w:pPr>
    <w:rPr>
      <w:rFonts w:ascii="Calibri" w:hAnsi="Calibri" w:cs="Courier New"/>
      <w:color w:val="000000"/>
      <w:sz w:val="22"/>
      <w:szCs w:val="22"/>
    </w:rPr>
  </w:style>
  <w:style w:type="paragraph" w:customStyle="1" w:styleId="Style1">
    <w:name w:val="Style1"/>
    <w:uiPriority w:val="99"/>
    <w:rsid w:val="00067A1C"/>
    <w:pPr>
      <w:widowControl w:val="0"/>
      <w:suppressAutoHyphens/>
    </w:pPr>
    <w:rPr>
      <w:rFonts w:ascii="Liberation Serif" w:hAnsi="Liberation Serif" w:cs="Mangal"/>
      <w:kern w:val="1"/>
      <w:sz w:val="24"/>
      <w:szCs w:val="24"/>
      <w:lang w:eastAsia="zh-CN" w:bidi="hi-IN"/>
    </w:rPr>
  </w:style>
  <w:style w:type="paragraph" w:styleId="af9">
    <w:name w:val="Plain Text"/>
    <w:basedOn w:val="a"/>
    <w:link w:val="afa"/>
    <w:uiPriority w:val="99"/>
    <w:rsid w:val="003B0562"/>
    <w:rPr>
      <w:rFonts w:ascii="Courier New" w:hAnsi="Courier New"/>
      <w:sz w:val="20"/>
    </w:rPr>
  </w:style>
  <w:style w:type="character" w:customStyle="1" w:styleId="afa">
    <w:name w:val="Текст Знак"/>
    <w:basedOn w:val="a0"/>
    <w:link w:val="af9"/>
    <w:uiPriority w:val="99"/>
    <w:locked/>
    <w:rsid w:val="003B0562"/>
    <w:rPr>
      <w:rFonts w:ascii="Courier New" w:hAnsi="Courier New" w:cs="Times New Roman"/>
      <w:sz w:val="24"/>
      <w:szCs w:val="24"/>
    </w:rPr>
  </w:style>
  <w:style w:type="paragraph" w:styleId="afb">
    <w:name w:val="Body Text Indent"/>
    <w:basedOn w:val="a"/>
    <w:link w:val="afc"/>
    <w:uiPriority w:val="99"/>
    <w:rsid w:val="00056451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locked/>
    <w:rsid w:val="00056451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833B4"/>
    <w:pPr>
      <w:widowControl w:val="0"/>
      <w:autoSpaceDE w:val="0"/>
      <w:autoSpaceDN w:val="0"/>
    </w:pPr>
    <w:rPr>
      <w:szCs w:val="20"/>
    </w:rPr>
  </w:style>
  <w:style w:type="character" w:customStyle="1" w:styleId="afd">
    <w:name w:val="Без интервала Знак"/>
    <w:link w:val="afe"/>
    <w:uiPriority w:val="1"/>
    <w:locked/>
    <w:rsid w:val="00CA2476"/>
    <w:rPr>
      <w:rFonts w:ascii="Times New Roman" w:hAnsi="Times New Roman"/>
      <w:kern w:val="2"/>
      <w:lang w:eastAsia="ar-SA"/>
    </w:rPr>
  </w:style>
  <w:style w:type="paragraph" w:styleId="afe">
    <w:name w:val="No Spacing"/>
    <w:link w:val="afd"/>
    <w:uiPriority w:val="1"/>
    <w:qFormat/>
    <w:rsid w:val="00CA2476"/>
    <w:pPr>
      <w:suppressAutoHyphens/>
      <w:spacing w:line="100" w:lineRule="atLeast"/>
    </w:pPr>
    <w:rPr>
      <w:rFonts w:ascii="Times New Roman" w:hAnsi="Times New Roman"/>
      <w:kern w:val="2"/>
      <w:lang w:eastAsia="ar-SA"/>
    </w:rPr>
  </w:style>
  <w:style w:type="character" w:styleId="aff">
    <w:name w:val="Unresolved Mention"/>
    <w:basedOn w:val="a0"/>
    <w:uiPriority w:val="99"/>
    <w:semiHidden/>
    <w:unhideWhenUsed/>
    <w:rsid w:val="00CC6DED"/>
    <w:rPr>
      <w:color w:val="605E5C"/>
      <w:shd w:val="clear" w:color="auto" w:fill="E1DFDD"/>
    </w:rPr>
  </w:style>
  <w:style w:type="character" w:styleId="aff0">
    <w:name w:val="FollowedHyperlink"/>
    <w:basedOn w:val="a0"/>
    <w:uiPriority w:val="99"/>
    <w:semiHidden/>
    <w:unhideWhenUsed/>
    <w:rsid w:val="00CB71A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105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879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07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9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07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9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osmedlib.ru/book/ISBN9785970442852.html" TargetMode="External"/><Relationship Id="rId18" Type="http://schemas.openxmlformats.org/officeDocument/2006/relationships/hyperlink" Target="http://cr.rosminzdrav.ru/" TargetMode="External"/><Relationship Id="rId26" Type="http://schemas.openxmlformats.org/officeDocument/2006/relationships/hyperlink" Target="http://window.edu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indow.edu.ru/window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osmedlib.ru/book/StandartSMP1.html" TargetMode="External"/><Relationship Id="rId17" Type="http://schemas.openxmlformats.org/officeDocument/2006/relationships/hyperlink" Target="http://www.rosmedlib.ru" TargetMode="External"/><Relationship Id="rId25" Type="http://schemas.openxmlformats.org/officeDocument/2006/relationships/hyperlink" Target="http://library.pnzgu/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emll.ru/newlib/?330500" TargetMode="External"/><Relationship Id="rId20" Type="http://schemas.openxmlformats.org/officeDocument/2006/relationships/hyperlink" Target="http://www.edu.ru" TargetMode="External"/><Relationship Id="rId29" Type="http://schemas.openxmlformats.org/officeDocument/2006/relationships/hyperlink" Target="http://www.medical-center.ru/info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smedlib.ru/book/ISBN9785970442562.html" TargetMode="External"/><Relationship Id="rId24" Type="http://schemas.openxmlformats.org/officeDocument/2006/relationships/hyperlink" Target="http://elibrary.ru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rosmedlib.ru/book/ISBN9785970454329.html" TargetMode="External"/><Relationship Id="rId23" Type="http://schemas.openxmlformats.org/officeDocument/2006/relationships/hyperlink" Target="http://www.univadis.ru" TargetMode="External"/><Relationship Id="rId28" Type="http://schemas.openxmlformats.org/officeDocument/2006/relationships/hyperlink" Target="http://doktorland.ru/" TargetMode="External"/><Relationship Id="rId10" Type="http://schemas.openxmlformats.org/officeDocument/2006/relationships/hyperlink" Target="https://www.rosmedlib.ru/book/ISBN9785970450840.html" TargetMode="External"/><Relationship Id="rId19" Type="http://schemas.openxmlformats.org/officeDocument/2006/relationships/hyperlink" Target="http://193.232.7.109/feml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rosmedlib.ru/book/ISBN9785970472729.html" TargetMode="External"/><Relationship Id="rId14" Type="http://schemas.openxmlformats.org/officeDocument/2006/relationships/hyperlink" Target="http://www.rosmedlib.ru/book/ISBN9785970413784.html" TargetMode="External"/><Relationship Id="rId22" Type="http://schemas.openxmlformats.org/officeDocument/2006/relationships/hyperlink" Target="http://whodc.mednet.ru" TargetMode="External"/><Relationship Id="rId27" Type="http://schemas.openxmlformats.org/officeDocument/2006/relationships/hyperlink" Target="http://alcala.ru/medicinskaya/medicinskaya-enciklopediya.shtml" TargetMode="External"/><Relationship Id="rId30" Type="http://schemas.openxmlformats.org/officeDocument/2006/relationships/hyperlink" Target="http://bolezni-sindromy.ru/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A61C3-9CBB-4CF7-AB61-0D6891CA7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29</Pages>
  <Words>8354</Words>
  <Characters>47621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>Microsoft</Company>
  <LinksUpToDate>false</LinksUpToDate>
  <CharactersWithSpaces>55864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subject/>
  <dc:creator>User</dc:creator>
  <cp:keywords/>
  <dc:description/>
  <cp:lastModifiedBy>Владимир Баулин</cp:lastModifiedBy>
  <cp:revision>3</cp:revision>
  <cp:lastPrinted>2018-12-03T22:25:00Z</cp:lastPrinted>
  <dcterms:created xsi:type="dcterms:W3CDTF">2026-06-01T08:15:00Z</dcterms:created>
  <dcterms:modified xsi:type="dcterms:W3CDTF">2026-06-02T07:14:00Z</dcterms:modified>
</cp:coreProperties>
</file>